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c98e9" w14:textId="22c98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тiл туралы</w:t>
      </w:r>
    </w:p>
    <w:p>
      <w:pPr>
        <w:spacing w:after="0"/>
        <w:ind w:left="0"/>
        <w:jc w:val="both"/>
      </w:pPr>
      <w:r>
        <w:rPr>
          <w:rFonts w:ascii="Times New Roman"/>
          <w:b w:val="false"/>
          <w:i w:val="false"/>
          <w:color w:val="000000"/>
          <w:sz w:val="28"/>
        </w:rPr>
        <w:t>Қазақстан Республикасының 1997 жылғы 11 шiлдедегі N 151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Мәтiнде "тарау" деген сөздiң алдындағы "I - VI" деген цифрлар тиiсiнше "1 - 6" деген цифрлармен ауыстырылды - Қазақстан Республикасының 2004.12.20. </w:t>
      </w:r>
      <w:r>
        <w:rPr>
          <w:rFonts w:ascii="Times New Roman"/>
          <w:b w:val="false"/>
          <w:i w:val="false"/>
          <w:color w:val="000000"/>
          <w:sz w:val="28"/>
        </w:rPr>
        <w:t>№ 13</w:t>
      </w:r>
      <w:r>
        <w:rPr>
          <w:rFonts w:ascii="Times New Roman"/>
          <w:b w:val="false"/>
          <w:i w:val="false"/>
          <w:color w:val="ff0000"/>
          <w:sz w:val="28"/>
        </w:rPr>
        <w:t xml:space="preserve"> (2005 жылғы 1 қаңтардан бастап күшіне енеді) Заңымен.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Заң Қазақстан Республикасында тiлдердiң қолданылуының құқықтық негiздерiн, мемлекеттiң оларды оқып-үйрену мен дамыту үшiн жағдай жасау жөнiндегi мiндеттерiн белгiлейдi, Қазақстан Республикасында қолданылатын барлық тiлге бiрдей құрметпен қарауды қамтамасыз етедi. </w:t>
      </w:r>
    </w:p>
    <w:bookmarkStart w:name="z2" w:id="0"/>
    <w:p>
      <w:pPr>
        <w:spacing w:after="0"/>
        <w:ind w:left="0"/>
        <w:jc w:val="left"/>
      </w:pPr>
      <w:r>
        <w:rPr>
          <w:rFonts w:ascii="Times New Roman"/>
          <w:b/>
          <w:i w:val="false"/>
          <w:color w:val="000000"/>
        </w:rPr>
        <w:t xml:space="preserve"> 1 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60" w:id="1"/>
    <w:p>
      <w:pPr>
        <w:spacing w:after="0"/>
        <w:ind w:left="0"/>
        <w:jc w:val="both"/>
      </w:pPr>
      <w:r>
        <w:rPr>
          <w:rFonts w:ascii="Times New Roman"/>
          <w:b w:val="false"/>
          <w:i w:val="false"/>
          <w:color w:val="000000"/>
          <w:sz w:val="28"/>
        </w:rPr>
        <w:t>
      1) диаспора – өзiнiң тарихи шығу тегiнен тысқары елде тұрып жатқан халықтың бiр бөлiгi (этностық қауымдастық);</w:t>
      </w:r>
    </w:p>
    <w:bookmarkEnd w:id="1"/>
    <w:p>
      <w:pPr>
        <w:spacing w:after="0"/>
        <w:ind w:left="0"/>
        <w:jc w:val="both"/>
      </w:pPr>
      <w:r>
        <w:rPr>
          <w:rFonts w:ascii="Times New Roman"/>
          <w:b w:val="false"/>
          <w:i w:val="false"/>
          <w:color w:val="000000"/>
          <w:sz w:val="28"/>
        </w:rPr>
        <w:t>
      1-1) мәтіннің теңтүпнұсқалы аудармасы – түпнұсқаның мағынасы мен мазмұнын өзгеріссіз сақтайтын мәтіннің басқа тілге аудармасы;</w:t>
      </w:r>
    </w:p>
    <w:bookmarkStart w:name="z61" w:id="2"/>
    <w:p>
      <w:pPr>
        <w:spacing w:after="0"/>
        <w:ind w:left="0"/>
        <w:jc w:val="both"/>
      </w:pPr>
      <w:r>
        <w:rPr>
          <w:rFonts w:ascii="Times New Roman"/>
          <w:b w:val="false"/>
          <w:i w:val="false"/>
          <w:color w:val="000000"/>
          <w:sz w:val="28"/>
        </w:rPr>
        <w:t>
      2) ономастика – тiл бiлiмiнiң жалқы есiмдердi, олардың пайда болуы мен өзгеруiнiң тарихын зерттейтiн бөлiмi;</w:t>
      </w:r>
    </w:p>
    <w:bookmarkEnd w:id="2"/>
    <w:bookmarkStart w:name="z62" w:id="3"/>
    <w:p>
      <w:pPr>
        <w:spacing w:after="0"/>
        <w:ind w:left="0"/>
        <w:jc w:val="both"/>
      </w:pPr>
      <w:r>
        <w:rPr>
          <w:rFonts w:ascii="Times New Roman"/>
          <w:b w:val="false"/>
          <w:i w:val="false"/>
          <w:color w:val="000000"/>
          <w:sz w:val="28"/>
        </w:rPr>
        <w:t>
      3) ономастика комиссиясы – Қазақстан Республикасының аумағындағы әкiмшiлiк-аумақтық бiрлiктерге, елді мекендердің құрамдас бөлiктерiне, әуежайларға, порттарға, теміржол вокзалдарына, теміржол стансаларына, метрополитен стансаларына, автовокзалдарға, автостансаларға, физикалық-географиялық және мемлекет меншігіндегі басқа да объектілерге атау беру және оларды қайта атау, олардың атауларының транскрипциясын нақтылау мен өзгерту және мемлекеттік заңды тұлғаларға, мемлекет қатысатын заңды тұлғаларға жеке адамдардың есімдерін беру, сондай-ақ Қазақстан Республикасының тарихи-мәдени мұрасының құрамдас бөлiгi ретiнде тарихи атауларды қалпына келтiру және сақтау бойынша бiрыңғай көзқарасты қалыптастыру жөнiндегi ұсыныстарды әзiрлейтiн консультациялық-кеңесшi орган;</w:t>
      </w:r>
    </w:p>
    <w:bookmarkEnd w:id="3"/>
    <w:bookmarkStart w:name="z89" w:id="4"/>
    <w:p>
      <w:pPr>
        <w:spacing w:after="0"/>
        <w:ind w:left="0"/>
        <w:jc w:val="both"/>
      </w:pPr>
      <w:r>
        <w:rPr>
          <w:rFonts w:ascii="Times New Roman"/>
          <w:b w:val="false"/>
          <w:i w:val="false"/>
          <w:color w:val="000000"/>
          <w:sz w:val="28"/>
        </w:rPr>
        <w:t>
      3-1) ономастика саласындағы уәкілетті орган – ономастика саласындағы басшылықты және салааралық үйлестіруді жүзеге асыратын орталық атқарушы орган;</w:t>
      </w:r>
    </w:p>
    <w:bookmarkEnd w:id="4"/>
    <w:bookmarkStart w:name="z63" w:id="5"/>
    <w:p>
      <w:pPr>
        <w:spacing w:after="0"/>
        <w:ind w:left="0"/>
        <w:jc w:val="both"/>
      </w:pPr>
      <w:r>
        <w:rPr>
          <w:rFonts w:ascii="Times New Roman"/>
          <w:b w:val="false"/>
          <w:i w:val="false"/>
          <w:color w:val="000000"/>
          <w:sz w:val="28"/>
        </w:rPr>
        <w:t>
      4) орфография – дұрыс жазу ережесi, сөйленген сөздi (сөздер мен грамматикалық тұлғаларды) жазбаша беру тәсiлдерiнiң бiрiздiлiгiн белгiлейтiн қағидалар жүйесi;</w:t>
      </w:r>
    </w:p>
    <w:bookmarkEnd w:id="5"/>
    <w:bookmarkStart w:name="z64" w:id="6"/>
    <w:p>
      <w:pPr>
        <w:spacing w:after="0"/>
        <w:ind w:left="0"/>
        <w:jc w:val="both"/>
      </w:pPr>
      <w:r>
        <w:rPr>
          <w:rFonts w:ascii="Times New Roman"/>
          <w:b w:val="false"/>
          <w:i w:val="false"/>
          <w:color w:val="000000"/>
          <w:sz w:val="28"/>
        </w:rPr>
        <w:t>
      5) Республикалық терминология комиссиясы – Қазақстан Республикасы Үкіметінің жанындағы, экономиканың, ғылымның, техниканың және мәдениеттiң барлық салалары бойынша қазақ тiлiнiң терминологиялық лексикасы саласындағы ұсыныстарды әзiрлейтiн консультациялық-кеңесшi орган;</w:t>
      </w:r>
    </w:p>
    <w:bookmarkEnd w:id="6"/>
    <w:bookmarkStart w:name="z65" w:id="7"/>
    <w:p>
      <w:pPr>
        <w:spacing w:after="0"/>
        <w:ind w:left="0"/>
        <w:jc w:val="both"/>
      </w:pPr>
      <w:r>
        <w:rPr>
          <w:rFonts w:ascii="Times New Roman"/>
          <w:b w:val="false"/>
          <w:i w:val="false"/>
          <w:color w:val="000000"/>
          <w:sz w:val="28"/>
        </w:rPr>
        <w:t>
      6) топонимика – ономастиканың географиялық объектiлердiң атауларын, олардың пайда болуының, өзгеруінің және қолданылуының заңдылықтарын зерттейтiн бөлiмi;</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7" w:id="8"/>
    <w:p>
      <w:pPr>
        <w:spacing w:after="0"/>
        <w:ind w:left="0"/>
        <w:jc w:val="both"/>
      </w:pPr>
      <w:r>
        <w:rPr>
          <w:rFonts w:ascii="Times New Roman"/>
          <w:b w:val="false"/>
          <w:i w:val="false"/>
          <w:color w:val="000000"/>
          <w:sz w:val="28"/>
        </w:rPr>
        <w:t>
      8) тілдерді дамыту саласындағы уәкілетті орган – тілдерді дамыту саласындағы басшылықты және салааралық үйлестіруді жүзеге асыратын орталық атқарушы орган.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21.01.2013 </w:t>
      </w:r>
      <w:r>
        <w:rPr>
          <w:rFonts w:ascii="Times New Roman"/>
          <w:b w:val="false"/>
          <w:i w:val="false"/>
          <w:color w:val="000000"/>
          <w:sz w:val="28"/>
        </w:rPr>
        <w:t>№ 72-V</w:t>
      </w:r>
      <w:r>
        <w:rPr>
          <w:rFonts w:ascii="Times New Roman"/>
          <w:b w:val="false"/>
          <w:i w:val="false"/>
          <w:color w:val="ff0000"/>
          <w:sz w:val="28"/>
        </w:rPr>
        <w:t xml:space="preserve"> (алғашқы ресми жарияланғанынан кейін үш ай өткен соң қолданысқа енгізiледi); өзгеріс енгізілді – ҚР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2-бап. Осы Заңның реттейтiн мәселесi </w:t>
      </w:r>
    </w:p>
    <w:p>
      <w:pPr>
        <w:spacing w:after="0"/>
        <w:ind w:left="0"/>
        <w:jc w:val="both"/>
      </w:pPr>
      <w:r>
        <w:rPr>
          <w:rFonts w:ascii="Times New Roman"/>
          <w:b w:val="false"/>
          <w:i w:val="false"/>
          <w:color w:val="000000"/>
          <w:sz w:val="28"/>
        </w:rPr>
        <w:t xml:space="preserve">
      Мемлекеттiк, мемлекеттiк емес ұйымдар мен жергiлiктi өзiн-өзi басқару органдарының қызметiнде тiлдердi қолдануға байланысты туындайтын қоғамдық қатынастар осы Заң реттейтiн мәселе болып табылады. </w:t>
      </w:r>
    </w:p>
    <w:p>
      <w:pPr>
        <w:spacing w:after="0"/>
        <w:ind w:left="0"/>
        <w:jc w:val="both"/>
      </w:pPr>
      <w:r>
        <w:rPr>
          <w:rFonts w:ascii="Times New Roman"/>
          <w:b w:val="false"/>
          <w:i w:val="false"/>
          <w:color w:val="000000"/>
          <w:sz w:val="28"/>
        </w:rPr>
        <w:t xml:space="preserve">
      Осы Заң жеке адамдар арасындағы қатынастарда және дiни бiрлестiктерде тiлдердiң қолданылуын реттемейдi. </w:t>
      </w:r>
    </w:p>
    <w:p>
      <w:pPr>
        <w:spacing w:after="0"/>
        <w:ind w:left="0"/>
        <w:jc w:val="left"/>
      </w:pP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Қазақстан Республикасының тiл туралы заңнамасы </w:t>
      </w:r>
    </w:p>
    <w:p>
      <w:pPr>
        <w:spacing w:after="0"/>
        <w:ind w:left="0"/>
        <w:jc w:val="both"/>
      </w:pPr>
      <w:r>
        <w:rPr>
          <w:rFonts w:ascii="Times New Roman"/>
          <w:b w:val="false"/>
          <w:i w:val="false"/>
          <w:color w:val="ff0000"/>
          <w:sz w:val="28"/>
        </w:rPr>
        <w:t xml:space="preserve">
      Ескерту. 3-баптың тақырыбы жаңа редакцияда - ҚР 29.12.2021 </w:t>
      </w:r>
      <w:r>
        <w:rPr>
          <w:rFonts w:ascii="Times New Roman"/>
          <w:b w:val="false"/>
          <w:i w:val="false"/>
          <w:color w:val="ff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Қазақстан Республикасының тiл туралы заңнамасы Қазақстан Республикасының Конституциясына негiзделедi, осы Заңнан, тiлдердi қолдануға және дамытуға қатысты Қазақстан Республикасының өзге де нормативтiк құқықтық актiлерiнен тұрады. </w:t>
      </w:r>
    </w:p>
    <w:p>
      <w:pPr>
        <w:spacing w:after="0"/>
        <w:ind w:left="0"/>
        <w:jc w:val="both"/>
      </w:pPr>
      <w:r>
        <w:rPr>
          <w:rFonts w:ascii="Times New Roman"/>
          <w:b w:val="false"/>
          <w:i w:val="false"/>
          <w:color w:val="000000"/>
          <w:sz w:val="28"/>
        </w:rPr>
        <w:t xml:space="preserve">
      Қазақстан Республикасының тiл туралы заңнамасы Қазақстан Республикасының азаматтарына, Қазақстан Республикасында тұрақты тұратын шетелдiктерге және азаматтығы жоқ адамдарға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Қазақстан Республикасының мемлекеттiк тiлi </w:t>
      </w:r>
    </w:p>
    <w:p>
      <w:pPr>
        <w:spacing w:after="0"/>
        <w:ind w:left="0"/>
        <w:jc w:val="both"/>
      </w:pPr>
      <w:r>
        <w:rPr>
          <w:rFonts w:ascii="Times New Roman"/>
          <w:b w:val="false"/>
          <w:i w:val="false"/>
          <w:color w:val="000000"/>
          <w:sz w:val="28"/>
        </w:rPr>
        <w:t xml:space="preserve">
      Қазақстан Республикасының мемлекеттiк тiлi - қазақ тiлi. </w:t>
      </w:r>
    </w:p>
    <w:p>
      <w:pPr>
        <w:spacing w:after="0"/>
        <w:ind w:left="0"/>
        <w:jc w:val="both"/>
      </w:pPr>
      <w:r>
        <w:rPr>
          <w:rFonts w:ascii="Times New Roman"/>
          <w:b w:val="false"/>
          <w:i w:val="false"/>
          <w:color w:val="000000"/>
          <w:sz w:val="28"/>
        </w:rPr>
        <w:t xml:space="preserve">
      Мемлекеттiк тiл - мемлекеттiң бүкiл аумағында қоғамдық қатынастардың барлық саласында қолданылатын мемлекеттiк басқару, заң шығару, сот iсiн жүргiзу және iс қағаздарын жүргiзу тiлi. </w:t>
      </w:r>
    </w:p>
    <w:p>
      <w:pPr>
        <w:spacing w:after="0"/>
        <w:ind w:left="0"/>
        <w:jc w:val="both"/>
      </w:pPr>
      <w:r>
        <w:rPr>
          <w:rFonts w:ascii="Times New Roman"/>
          <w:b w:val="false"/>
          <w:i w:val="false"/>
          <w:color w:val="000000"/>
          <w:sz w:val="28"/>
        </w:rPr>
        <w:t xml:space="preserve">
      Қазақстан халқын топтастырудың аса маңызды факторы болып табылатын мемлекеттiк тiлдi меңгеру - Қазақстан Республикасының әрбiр азаматының парызы. </w:t>
      </w:r>
    </w:p>
    <w:p>
      <w:pPr>
        <w:spacing w:after="0"/>
        <w:ind w:left="0"/>
        <w:jc w:val="both"/>
      </w:pPr>
      <w:r>
        <w:rPr>
          <w:rFonts w:ascii="Times New Roman"/>
          <w:b w:val="false"/>
          <w:i w:val="false"/>
          <w:color w:val="000000"/>
          <w:sz w:val="28"/>
        </w:rPr>
        <w:t xml:space="preserve">
      Үкiмет, өзге де мемлекеттiк, жергiлiктi өкiлдi және атқарушы органдар: </w:t>
      </w:r>
    </w:p>
    <w:p>
      <w:pPr>
        <w:spacing w:after="0"/>
        <w:ind w:left="0"/>
        <w:jc w:val="both"/>
      </w:pPr>
      <w:r>
        <w:rPr>
          <w:rFonts w:ascii="Times New Roman"/>
          <w:b w:val="false"/>
          <w:i w:val="false"/>
          <w:color w:val="000000"/>
          <w:sz w:val="28"/>
        </w:rPr>
        <w:t xml:space="preserve">
      Қазақстан Республикасында мемлекеттiк тiлдi барынша дамытуға, оның халықаралық беделiн нығайтуға; </w:t>
      </w:r>
    </w:p>
    <w:p>
      <w:pPr>
        <w:spacing w:after="0"/>
        <w:ind w:left="0"/>
        <w:jc w:val="both"/>
      </w:pPr>
      <w:r>
        <w:rPr>
          <w:rFonts w:ascii="Times New Roman"/>
          <w:b w:val="false"/>
          <w:i w:val="false"/>
          <w:color w:val="000000"/>
          <w:sz w:val="28"/>
        </w:rPr>
        <w:t xml:space="preserve">
      Қазақстан Республикасының барша азаматтарының мемлекеттiк тiлдi еркiн және тегiн меңгеруiне қажеттi барлық ұйымдастырушылық, материалдық-техникалық жағдайларды жасауға; </w:t>
      </w:r>
    </w:p>
    <w:p>
      <w:pPr>
        <w:spacing w:after="0"/>
        <w:ind w:left="0"/>
        <w:jc w:val="both"/>
      </w:pPr>
      <w:r>
        <w:rPr>
          <w:rFonts w:ascii="Times New Roman"/>
          <w:b w:val="false"/>
          <w:i w:val="false"/>
          <w:color w:val="000000"/>
          <w:sz w:val="28"/>
        </w:rPr>
        <w:t xml:space="preserve">
      қазақ диаспорасына ана тiлiн сақтауы және дамытуы үшiн көмек көрсетуге мiндеттi. </w:t>
      </w:r>
    </w:p>
    <w:p>
      <w:pPr>
        <w:spacing w:after="0"/>
        <w:ind w:left="0"/>
        <w:jc w:val="both"/>
      </w:pPr>
      <w:r>
        <w:rPr>
          <w:rFonts w:ascii="Times New Roman"/>
          <w:b/>
          <w:i w:val="false"/>
          <w:color w:val="000000"/>
          <w:sz w:val="28"/>
        </w:rPr>
        <w:t xml:space="preserve">5-бап. Орыс тiлiн қолдану </w:t>
      </w:r>
    </w:p>
    <w:p>
      <w:pPr>
        <w:spacing w:after="0"/>
        <w:ind w:left="0"/>
        <w:jc w:val="both"/>
      </w:pPr>
      <w:r>
        <w:rPr>
          <w:rFonts w:ascii="Times New Roman"/>
          <w:b w:val="false"/>
          <w:i w:val="false"/>
          <w:color w:val="000000"/>
          <w:sz w:val="28"/>
        </w:rPr>
        <w:t xml:space="preserve">
      Мемлекеттiк ұйымдарда және жергiлiктi өзiн-өзi басқару органдарында орыс тiлi ресми түрде қазақ тiлiмен тең қолданылады. </w:t>
      </w:r>
    </w:p>
    <w:p>
      <w:pPr>
        <w:spacing w:after="0"/>
        <w:ind w:left="0"/>
        <w:jc w:val="both"/>
      </w:pPr>
      <w:r>
        <w:rPr>
          <w:rFonts w:ascii="Times New Roman"/>
          <w:b/>
          <w:i w:val="false"/>
          <w:color w:val="000000"/>
          <w:sz w:val="28"/>
        </w:rPr>
        <w:t xml:space="preserve">6-бап. Мемлекеттiң тiл жөнiндегi қамқорлығы </w:t>
      </w:r>
    </w:p>
    <w:p>
      <w:pPr>
        <w:spacing w:after="0"/>
        <w:ind w:left="0"/>
        <w:jc w:val="both"/>
      </w:pPr>
      <w:r>
        <w:rPr>
          <w:rFonts w:ascii="Times New Roman"/>
          <w:b w:val="false"/>
          <w:i w:val="false"/>
          <w:color w:val="000000"/>
          <w:sz w:val="28"/>
        </w:rPr>
        <w:t xml:space="preserve">
      Қазақстан Республикасының азаматының ана тiлiн қолдануына, қарым-қатынас, тәрбие, оқу және шығармашылық тiлiн еркiн таңдауына құқығы бар. </w:t>
      </w:r>
    </w:p>
    <w:p>
      <w:pPr>
        <w:spacing w:after="0"/>
        <w:ind w:left="0"/>
        <w:jc w:val="both"/>
      </w:pPr>
      <w:r>
        <w:rPr>
          <w:rFonts w:ascii="Times New Roman"/>
          <w:b w:val="false"/>
          <w:i w:val="false"/>
          <w:color w:val="000000"/>
          <w:sz w:val="28"/>
        </w:rPr>
        <w:t xml:space="preserve">
      Мемлекет Қазақстан халқының тiлдерiн оқып-үйрену мен дамыту үшiн жағдай туғызу жөнiнде қамқорлық жасайды. </w:t>
      </w:r>
    </w:p>
    <w:p>
      <w:pPr>
        <w:spacing w:after="0"/>
        <w:ind w:left="0"/>
        <w:jc w:val="both"/>
      </w:pPr>
      <w:r>
        <w:rPr>
          <w:rFonts w:ascii="Times New Roman"/>
          <w:b w:val="false"/>
          <w:i w:val="false"/>
          <w:color w:val="000000"/>
          <w:sz w:val="28"/>
        </w:rPr>
        <w:t xml:space="preserve">
      Ұлттық топтар жинақты тұратын жерлерде iс-шаралар өткiзiлген кезде олардың тiлдерi пайдаланылуы мүмкiн. </w:t>
      </w:r>
    </w:p>
    <w:p>
      <w:pPr>
        <w:spacing w:after="0"/>
        <w:ind w:left="0"/>
        <w:jc w:val="both"/>
      </w:pPr>
      <w:r>
        <w:rPr>
          <w:rFonts w:ascii="Times New Roman"/>
          <w:b/>
          <w:i w:val="false"/>
          <w:color w:val="000000"/>
          <w:sz w:val="28"/>
        </w:rPr>
        <w:t xml:space="preserve">7-бап. Тiлдердiң қолданылуына кедергi келтiруге жол бермеу </w:t>
      </w:r>
    </w:p>
    <w:p>
      <w:pPr>
        <w:spacing w:after="0"/>
        <w:ind w:left="0"/>
        <w:jc w:val="both"/>
      </w:pPr>
      <w:r>
        <w:rPr>
          <w:rFonts w:ascii="Times New Roman"/>
          <w:b w:val="false"/>
          <w:i w:val="false"/>
          <w:color w:val="000000"/>
          <w:sz w:val="28"/>
        </w:rPr>
        <w:t xml:space="preserve">
      Қазақстан Республикасында тiлдiк белгiсi бойынша азаматтардың құқықтарын кемсiтуге жол берiлмейдi. </w:t>
      </w:r>
    </w:p>
    <w:p>
      <w:pPr>
        <w:spacing w:after="0"/>
        <w:ind w:left="0"/>
        <w:jc w:val="both"/>
      </w:pPr>
      <w:r>
        <w:rPr>
          <w:rFonts w:ascii="Times New Roman"/>
          <w:b w:val="false"/>
          <w:i w:val="false"/>
          <w:color w:val="000000"/>
          <w:sz w:val="28"/>
        </w:rPr>
        <w:t xml:space="preserve">
      Қазақстанда мемлекеттiк тiлдiң және басқа да тiлдердiң қолданылуына және оларды үйренуге кедергi келтiретiн лауазымды адамдардың iс-әрекеттерi Қазақстан Республикасының заңдарына сәйкес жауаптылыққа әкеп соқтырады. </w:t>
      </w:r>
    </w:p>
    <w:bookmarkStart w:name="z10" w:id="9"/>
    <w:p>
      <w:pPr>
        <w:spacing w:after="0"/>
        <w:ind w:left="0"/>
        <w:jc w:val="left"/>
      </w:pPr>
      <w:r>
        <w:rPr>
          <w:rFonts w:ascii="Times New Roman"/>
          <w:b/>
          <w:i w:val="false"/>
          <w:color w:val="000000"/>
        </w:rPr>
        <w:t xml:space="preserve"> 2 тарау. Тiл - мемлекеттiк және мемлекеттiк емес ұйымдар мен</w:t>
      </w:r>
      <w:r>
        <w:br/>
      </w:r>
      <w:r>
        <w:rPr>
          <w:rFonts w:ascii="Times New Roman"/>
          <w:b/>
          <w:i w:val="false"/>
          <w:color w:val="000000"/>
        </w:rPr>
        <w:t>жергiлiктi өзiн-өзi басқару органдарында</w:t>
      </w:r>
    </w:p>
    <w:bookmarkEnd w:id="9"/>
    <w:p>
      <w:pPr>
        <w:spacing w:after="0"/>
        <w:ind w:left="0"/>
        <w:jc w:val="both"/>
      </w:pPr>
      <w:r>
        <w:rPr>
          <w:rFonts w:ascii="Times New Roman"/>
          <w:b/>
          <w:i w:val="false"/>
          <w:color w:val="000000"/>
          <w:sz w:val="28"/>
        </w:rPr>
        <w:t xml:space="preserve">8-бап. Тiлдердiң қолданылуы </w:t>
      </w:r>
    </w:p>
    <w:p>
      <w:pPr>
        <w:spacing w:after="0"/>
        <w:ind w:left="0"/>
        <w:jc w:val="both"/>
      </w:pPr>
      <w:r>
        <w:rPr>
          <w:rFonts w:ascii="Times New Roman"/>
          <w:b w:val="false"/>
          <w:i w:val="false"/>
          <w:color w:val="000000"/>
          <w:sz w:val="28"/>
        </w:rPr>
        <w:t xml:space="preserve">
      Мемлекеттiк тiл Қазақстан Республикасы мемлекеттiк органдарының, ұйымдарының және жергiлiктi өзiн-өзi басқару органдарының жұмыс және iс қағаздарын жүргiзу тiлi болып табылады, орыс тiлi ресми түрде қазақ тiлiмен тең қолданылады. </w:t>
      </w:r>
    </w:p>
    <w:p>
      <w:pPr>
        <w:spacing w:after="0"/>
        <w:ind w:left="0"/>
        <w:jc w:val="both"/>
      </w:pPr>
      <w:r>
        <w:rPr>
          <w:rFonts w:ascii="Times New Roman"/>
          <w:b w:val="false"/>
          <w:i w:val="false"/>
          <w:color w:val="000000"/>
          <w:sz w:val="28"/>
        </w:rPr>
        <w:t xml:space="preserve">
      Мемлекеттiк емес ұйымдардың жұмысында мемлекеттiк тiл және қажет болған жағдайда басқа тiлдер қолданылады. </w:t>
      </w:r>
    </w:p>
    <w:p>
      <w:pPr>
        <w:spacing w:after="0"/>
        <w:ind w:left="0"/>
        <w:jc w:val="both"/>
      </w:pPr>
      <w:r>
        <w:rPr>
          <w:rFonts w:ascii="Times New Roman"/>
          <w:b/>
          <w:i w:val="false"/>
          <w:color w:val="000000"/>
          <w:sz w:val="28"/>
        </w:rPr>
        <w:t xml:space="preserve">9-бап. Мемлекеттiк органдар актiлерiнiң тiлi </w:t>
      </w:r>
    </w:p>
    <w:p>
      <w:pPr>
        <w:spacing w:after="0"/>
        <w:ind w:left="0"/>
        <w:jc w:val="both"/>
      </w:pPr>
      <w:r>
        <w:rPr>
          <w:rFonts w:ascii="Times New Roman"/>
          <w:b w:val="false"/>
          <w:i w:val="false"/>
          <w:color w:val="000000"/>
          <w:sz w:val="28"/>
        </w:rPr>
        <w:t xml:space="preserve">
      Мемлекеттiк органдардың актiлерi мемлекеттiк тiлде әзiрленiп, қабылданады, қажет болған жағдайда, мүмкiндiгiнше, басқа тiлдерге аударылуы қамтамасыз етiле отырып, оларды әзiрлеу орыс тiлiнде жүргiзiлуi мүмкiн. </w:t>
      </w:r>
    </w:p>
    <w:p>
      <w:pPr>
        <w:spacing w:after="0"/>
        <w:ind w:left="0"/>
        <w:jc w:val="both"/>
      </w:pPr>
      <w:r>
        <w:rPr>
          <w:rFonts w:ascii="Times New Roman"/>
          <w:b/>
          <w:i w:val="false"/>
          <w:color w:val="000000"/>
          <w:sz w:val="28"/>
        </w:rPr>
        <w:t xml:space="preserve">10-бап. Құжаттама жүргiзу тiлi </w:t>
      </w:r>
    </w:p>
    <w:p>
      <w:pPr>
        <w:spacing w:after="0"/>
        <w:ind w:left="0"/>
        <w:jc w:val="both"/>
      </w:pPr>
      <w:r>
        <w:rPr>
          <w:rFonts w:ascii="Times New Roman"/>
          <w:b w:val="false"/>
          <w:i w:val="false"/>
          <w:color w:val="000000"/>
          <w:sz w:val="28"/>
        </w:rPr>
        <w:t xml:space="preserve">
      Қазақстан Республикасының мемлекеттiк органдары жүйесiнде, ұйымдарында, меншiк нысанына қарамастан, статистикалық-есеп, қаржы және техникалық құжаттама жүргiзу мемлекеттiк тiлде және орыс тiлiнде қамтамасыз етiледi.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өзгерту енгізілді - ҚР 2006.06.05 </w:t>
      </w:r>
      <w:r>
        <w:rPr>
          <w:rFonts w:ascii="Times New Roman"/>
          <w:b w:val="false"/>
          <w:i w:val="false"/>
          <w:color w:val="000000"/>
          <w:sz w:val="28"/>
        </w:rPr>
        <w:t>№ 146</w:t>
      </w:r>
      <w:r>
        <w:rPr>
          <w:rFonts w:ascii="Times New Roman"/>
          <w:b w:val="false"/>
          <w:i w:val="false"/>
          <w:color w:val="ff0000"/>
          <w:sz w:val="28"/>
        </w:rPr>
        <w:t xml:space="preserve">;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11-бап. Азаматтардың өтiнiштерiне қайтарылатын жауап тiлi </w:t>
      </w:r>
    </w:p>
    <w:p>
      <w:pPr>
        <w:spacing w:after="0"/>
        <w:ind w:left="0"/>
        <w:jc w:val="both"/>
      </w:pPr>
      <w:r>
        <w:rPr>
          <w:rFonts w:ascii="Times New Roman"/>
          <w:b w:val="false"/>
          <w:i w:val="false"/>
          <w:color w:val="000000"/>
          <w:sz w:val="28"/>
        </w:rPr>
        <w:t xml:space="preserve">
      Мемлекеттiк және мемлекеттiк емес ұйымдардың азаматтардың өтiнiштерi мен басқа да құжаттарға қайтаратын жауаптары мемлекеттiк тiлде немесе өтiнiш жасалған тiлде берiледi. </w:t>
      </w:r>
    </w:p>
    <w:p>
      <w:pPr>
        <w:spacing w:after="0"/>
        <w:ind w:left="0"/>
        <w:jc w:val="both"/>
      </w:pPr>
      <w:r>
        <w:rPr>
          <w:rFonts w:ascii="Times New Roman"/>
          <w:b/>
          <w:i w:val="false"/>
          <w:color w:val="000000"/>
          <w:sz w:val="28"/>
        </w:rPr>
        <w:t xml:space="preserve">12-бап. Қарулы Күштер мен құқық қорғану органдарындағы тiл </w:t>
      </w:r>
    </w:p>
    <w:p>
      <w:pPr>
        <w:spacing w:after="0"/>
        <w:ind w:left="0"/>
        <w:jc w:val="both"/>
      </w:pPr>
      <w:r>
        <w:rPr>
          <w:rFonts w:ascii="Times New Roman"/>
          <w:b w:val="false"/>
          <w:i w:val="false"/>
          <w:color w:val="000000"/>
          <w:sz w:val="28"/>
        </w:rPr>
        <w:t xml:space="preserve">
      Қазақстан Республикасының Қарулы Күштерiнде, сондай-ақ әскери және әскерилендiрiлген құрамалардың барлық түрiнде, мемлекеттiк бақылау мен қадағалау, азаматтарды құқықтық қорғау ұйымдарында және құқық қорғау органдарында мемлекеттiк тiлдiң және орыс тiлiнiң қолданылуы қамтамасыз етiледi. </w:t>
      </w:r>
    </w:p>
    <w:p>
      <w:pPr>
        <w:spacing w:after="0"/>
        <w:ind w:left="0"/>
        <w:jc w:val="both"/>
      </w:pPr>
      <w:r>
        <w:rPr>
          <w:rFonts w:ascii="Times New Roman"/>
          <w:b/>
          <w:i w:val="false"/>
          <w:color w:val="000000"/>
          <w:sz w:val="28"/>
        </w:rPr>
        <w:t xml:space="preserve">13-бап. Сот iсiн жүргiзу тiлi </w:t>
      </w:r>
    </w:p>
    <w:p>
      <w:pPr>
        <w:spacing w:after="0"/>
        <w:ind w:left="0"/>
        <w:jc w:val="both"/>
      </w:pPr>
      <w:r>
        <w:rPr>
          <w:rFonts w:ascii="Times New Roman"/>
          <w:b w:val="false"/>
          <w:i w:val="false"/>
          <w:color w:val="000000"/>
          <w:sz w:val="28"/>
        </w:rPr>
        <w:t xml:space="preserve">
      Қазақстан Республикасында сот iсi мемлекеттiк тiлде жүргiзiледi, ал, қажет болған жағдайда, сот iсiн жүргiзуде орыс тiлi немесе басқа тiлдер мемлекеттiк тiлмен тең қолданылады. </w:t>
      </w:r>
    </w:p>
    <w:p>
      <w:pPr>
        <w:spacing w:after="0"/>
        <w:ind w:left="0"/>
        <w:jc w:val="both"/>
      </w:pPr>
      <w:r>
        <w:rPr>
          <w:rFonts w:ascii="Times New Roman"/>
          <w:b/>
          <w:i w:val="false"/>
          <w:color w:val="000000"/>
          <w:sz w:val="28"/>
        </w:rPr>
        <w:t xml:space="preserve">14-бап. Әкiмшiлiк құқық бұзушылық туралы iстердi жүргiзу тiлi </w:t>
      </w:r>
    </w:p>
    <w:p>
      <w:pPr>
        <w:spacing w:after="0"/>
        <w:ind w:left="0"/>
        <w:jc w:val="both"/>
      </w:pPr>
      <w:r>
        <w:rPr>
          <w:rFonts w:ascii="Times New Roman"/>
          <w:b w:val="false"/>
          <w:i w:val="false"/>
          <w:color w:val="000000"/>
          <w:sz w:val="28"/>
        </w:rPr>
        <w:t xml:space="preserve">
      Әкiмшiлiк құқық бұзушылық туралы iстер мемлекеттiк тiлде, ал қажет болған жағдайда, басқа да тiлдерде жүргiзiледi. </w:t>
      </w:r>
    </w:p>
    <w:p>
      <w:pPr>
        <w:spacing w:after="0"/>
        <w:ind w:left="0"/>
        <w:jc w:val="both"/>
      </w:pPr>
      <w:r>
        <w:rPr>
          <w:rFonts w:ascii="Times New Roman"/>
          <w:b/>
          <w:i w:val="false"/>
          <w:color w:val="000000"/>
          <w:sz w:val="28"/>
        </w:rPr>
        <w:t xml:space="preserve">15-бап. Мәмiлелер тiлi </w:t>
      </w:r>
    </w:p>
    <w:p>
      <w:pPr>
        <w:spacing w:after="0"/>
        <w:ind w:left="0"/>
        <w:jc w:val="both"/>
      </w:pPr>
      <w:r>
        <w:rPr>
          <w:rFonts w:ascii="Times New Roman"/>
          <w:b w:val="false"/>
          <w:i w:val="false"/>
          <w:color w:val="000000"/>
          <w:sz w:val="28"/>
        </w:rPr>
        <w:t xml:space="preserve">
      Қазақстан Республикасында жеке және заңды тұлғалардың жазбаша нысанда жасалатын барлық мәмiлелерi қажет болған жағдайда басқа тiлдердегi аудармасы қоса берiлiп, мемлекеттiк тiлде және орыс тiлiнде жазылады. </w:t>
      </w:r>
    </w:p>
    <w:p>
      <w:pPr>
        <w:spacing w:after="0"/>
        <w:ind w:left="0"/>
        <w:jc w:val="both"/>
      </w:pPr>
      <w:r>
        <w:rPr>
          <w:rFonts w:ascii="Times New Roman"/>
          <w:b w:val="false"/>
          <w:i w:val="false"/>
          <w:color w:val="000000"/>
          <w:sz w:val="28"/>
        </w:rPr>
        <w:t xml:space="preserve">
      Шетелдiк жеке және заңды тұлғалармен жазбаша нысанда жасалатын мәмiлелер мемлекеттiк тiлде және тараптар үшiн қолайлы тiлде жазылады.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өзгерту енгізілді - ҚР 2006.06.05 </w:t>
      </w:r>
      <w:r>
        <w:rPr>
          <w:rFonts w:ascii="Times New Roman"/>
          <w:b w:val="false"/>
          <w:i w:val="false"/>
          <w:color w:val="000000"/>
          <w:sz w:val="28"/>
        </w:rPr>
        <w:t>№ 146</w:t>
      </w:r>
      <w:r>
        <w:rPr>
          <w:rFonts w:ascii="Times New Roman"/>
          <w:b w:val="false"/>
          <w:i w:val="false"/>
          <w:color w:val="ff0000"/>
          <w:sz w:val="28"/>
        </w:rPr>
        <w:t xml:space="preserve">;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bookmarkStart w:name="z19" w:id="10"/>
    <w:p>
      <w:pPr>
        <w:spacing w:after="0"/>
        <w:ind w:left="0"/>
        <w:jc w:val="left"/>
      </w:pPr>
      <w:r>
        <w:rPr>
          <w:rFonts w:ascii="Times New Roman"/>
          <w:b/>
          <w:i w:val="false"/>
          <w:color w:val="000000"/>
        </w:rPr>
        <w:t xml:space="preserve">  3 тарау. Тiл - бiлiм беру, ғылым, мәдениет және бұқаралық</w:t>
      </w:r>
      <w:r>
        <w:br/>
      </w:r>
      <w:r>
        <w:rPr>
          <w:rFonts w:ascii="Times New Roman"/>
          <w:b/>
          <w:i w:val="false"/>
          <w:color w:val="000000"/>
        </w:rPr>
        <w:t>ақпарат құралдары саласында</w:t>
      </w:r>
    </w:p>
    <w:bookmarkEnd w:id="10"/>
    <w:p>
      <w:pPr>
        <w:spacing w:after="0"/>
        <w:ind w:left="0"/>
        <w:jc w:val="both"/>
      </w:pPr>
      <w:r>
        <w:rPr>
          <w:rFonts w:ascii="Times New Roman"/>
          <w:b/>
          <w:i w:val="false"/>
          <w:color w:val="000000"/>
          <w:sz w:val="28"/>
        </w:rPr>
        <w:t xml:space="preserve">16-бап. Тiл - бiлiм беру саласында </w:t>
      </w:r>
    </w:p>
    <w:p>
      <w:pPr>
        <w:spacing w:after="0"/>
        <w:ind w:left="0"/>
        <w:jc w:val="both"/>
      </w:pPr>
      <w:r>
        <w:rPr>
          <w:rFonts w:ascii="Times New Roman"/>
          <w:b w:val="false"/>
          <w:i w:val="false"/>
          <w:color w:val="000000"/>
          <w:sz w:val="28"/>
        </w:rPr>
        <w:t xml:space="preserve">
      Қазақстан Республикасында мемлекеттiк тiлде, ал ұлт топтары жинақы тұратын жерлерде солардың тiлдерiнде жұмыс iстейтiн мектепке дейiнгi балалар ұйымдарын құру қамтамасыз етiледi. </w:t>
      </w:r>
    </w:p>
    <w:p>
      <w:pPr>
        <w:spacing w:after="0"/>
        <w:ind w:left="0"/>
        <w:jc w:val="both"/>
      </w:pPr>
      <w:r>
        <w:rPr>
          <w:rFonts w:ascii="Times New Roman"/>
          <w:b w:val="false"/>
          <w:i w:val="false"/>
          <w:color w:val="000000"/>
          <w:sz w:val="28"/>
        </w:rPr>
        <w:t xml:space="preserve">
      Балалар үйлерiнде және оларға теңестiрiлген ұйымдарда оқыту, тәрбие беру тiлiн жергiлiктi атқарушы органдар олардағы балалардың ұлттық құрамын ескере отырып белгiлейдi. </w:t>
      </w:r>
    </w:p>
    <w:p>
      <w:pPr>
        <w:spacing w:after="0"/>
        <w:ind w:left="0"/>
        <w:jc w:val="both"/>
      </w:pPr>
      <w:r>
        <w:rPr>
          <w:rFonts w:ascii="Times New Roman"/>
          <w:b w:val="false"/>
          <w:i w:val="false"/>
          <w:color w:val="000000"/>
          <w:sz w:val="28"/>
        </w:rPr>
        <w:t xml:space="preserve">
      Қазақстан Республикасы бастауыш, негізгі орта, жалпы орта, техникалық және кәсіптік, орта білімнен кейінгі, жоғары және жоғары оқу орнынан кейінгі бiлiмдi мемлекеттiк тiлде, орыс тiлiнде, ал қажетiне қарай және мүмкiндiгi болған жағдайда басқа да тiлдерде алуды қамтамасыз етедi. Білім беру ұйымдарында мемлекеттiк тiл мен орыс тiлi мiндеттi оқу пәнi болып табылады және бiлiм туралы құжатқа енгiзiлетiн пәндер тiзбесiне кiредi.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өзгерту енгізілді - Қазақстан Республикасының 2007.07.27. </w:t>
      </w:r>
      <w:r>
        <w:rPr>
          <w:rFonts w:ascii="Times New Roman"/>
          <w:b w:val="false"/>
          <w:i w:val="false"/>
          <w:color w:val="00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17-бап. Тiл - ғылым және мәдениет саласында </w:t>
      </w:r>
    </w:p>
    <w:p>
      <w:pPr>
        <w:spacing w:after="0"/>
        <w:ind w:left="0"/>
        <w:jc w:val="both"/>
      </w:pPr>
      <w:r>
        <w:rPr>
          <w:rFonts w:ascii="Times New Roman"/>
          <w:b w:val="false"/>
          <w:i w:val="false"/>
          <w:color w:val="000000"/>
          <w:sz w:val="28"/>
        </w:rPr>
        <w:t xml:space="preserve">
      Қазақстан Республикасында ғылым саласында, диссертацияларды ресiмдеу мен қорғауды қоса алғанда, мемлекеттiк тiл мен орыс тiлiнiң қолданылуы қамтамасыз етiледi. </w:t>
      </w:r>
    </w:p>
    <w:p>
      <w:pPr>
        <w:spacing w:after="0"/>
        <w:ind w:left="0"/>
        <w:jc w:val="both"/>
      </w:pPr>
      <w:r>
        <w:rPr>
          <w:rFonts w:ascii="Times New Roman"/>
          <w:b w:val="false"/>
          <w:i w:val="false"/>
          <w:color w:val="000000"/>
          <w:sz w:val="28"/>
        </w:rPr>
        <w:t xml:space="preserve">
      Мәдени шаралар мемлекеттiк тiлде және қажет болған жағдайда басқа да тiлдерде жүргiзiледi. </w:t>
      </w:r>
    </w:p>
    <w:p>
      <w:pPr>
        <w:spacing w:after="0"/>
        <w:ind w:left="0"/>
        <w:jc w:val="both"/>
      </w:pPr>
      <w:r>
        <w:rPr>
          <w:rFonts w:ascii="Times New Roman"/>
          <w:b/>
          <w:i w:val="false"/>
          <w:color w:val="000000"/>
          <w:sz w:val="28"/>
        </w:rPr>
        <w:t xml:space="preserve">18-бап. Баспасөз бен бұқаралық ақпарат құралдарының тiлi </w:t>
      </w:r>
    </w:p>
    <w:p>
      <w:pPr>
        <w:spacing w:after="0"/>
        <w:ind w:left="0"/>
        <w:jc w:val="both"/>
      </w:pPr>
      <w:r>
        <w:rPr>
          <w:rFonts w:ascii="Times New Roman"/>
          <w:b w:val="false"/>
          <w:i w:val="false"/>
          <w:color w:val="000000"/>
          <w:sz w:val="28"/>
        </w:rPr>
        <w:t xml:space="preserve">
      Қазақстан Республикасы баспа басылымдары мен бұқаралық ақпарат құралдарында мемлекеттiк тiлдiң, басқа да тiлдердiң қолданылуын қамтамасыз етедi. </w:t>
      </w:r>
    </w:p>
    <w:p>
      <w:pPr>
        <w:spacing w:after="0"/>
        <w:ind w:left="0"/>
        <w:jc w:val="both"/>
      </w:pPr>
      <w:r>
        <w:rPr>
          <w:rFonts w:ascii="Times New Roman"/>
          <w:b w:val="false"/>
          <w:i w:val="false"/>
          <w:color w:val="000000"/>
          <w:sz w:val="28"/>
        </w:rPr>
        <w:t>
      Қажеттi тiлдiк ортаны жасау және мемлекеттiк тiлдiң толыққанды қолданылуы мақсатында, олардың меншiк нысанына қарамастан, теле-, радиоарналар арқылы берiлетiн мемлекеттiк тiлдегi теле-, радиобағдарламалардың көлемi уақыт жағынан басқа тiлдердегi теле-, радиобағдарламалардың жиынтық көлемiнен кем болмауға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2012.01.18 </w:t>
      </w:r>
      <w:r>
        <w:rPr>
          <w:rFonts w:ascii="Times New Roman"/>
          <w:b w:val="false"/>
          <w:i w:val="false"/>
          <w:color w:val="000000"/>
          <w:sz w:val="28"/>
        </w:rPr>
        <w:t>№ 546-IV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Заңымен.</w:t>
      </w:r>
      <w:r>
        <w:br/>
      </w:r>
      <w:r>
        <w:rPr>
          <w:rFonts w:ascii="Times New Roman"/>
          <w:b w:val="false"/>
          <w:i w:val="false"/>
          <w:color w:val="000000"/>
          <w:sz w:val="28"/>
        </w:rPr>
        <w:t>
</w:t>
      </w:r>
    </w:p>
    <w:bookmarkStart w:name="z23" w:id="11"/>
    <w:p>
      <w:pPr>
        <w:spacing w:after="0"/>
        <w:ind w:left="0"/>
        <w:jc w:val="left"/>
      </w:pPr>
      <w:r>
        <w:rPr>
          <w:rFonts w:ascii="Times New Roman"/>
          <w:b/>
          <w:i w:val="false"/>
          <w:color w:val="000000"/>
        </w:rPr>
        <w:t xml:space="preserve">  4 тарау. Тiл - елдi мекен атауларында, жалқы есiмдерде, </w:t>
      </w:r>
      <w:r>
        <w:br/>
      </w:r>
      <w:r>
        <w:rPr>
          <w:rFonts w:ascii="Times New Roman"/>
          <w:b/>
          <w:i w:val="false"/>
          <w:color w:val="000000"/>
        </w:rPr>
        <w:t>көрнекi ақпаратта</w:t>
      </w:r>
    </w:p>
    <w:bookmarkEnd w:id="11"/>
    <w:p>
      <w:pPr>
        <w:spacing w:after="0"/>
        <w:ind w:left="0"/>
        <w:jc w:val="left"/>
      </w:pPr>
    </w:p>
    <w:p>
      <w:pPr>
        <w:spacing w:after="0"/>
        <w:ind w:left="0"/>
        <w:jc w:val="both"/>
      </w:pPr>
      <w:r>
        <w:rPr>
          <w:rFonts w:ascii="Times New Roman"/>
          <w:b/>
          <w:i w:val="false"/>
          <w:color w:val="000000"/>
          <w:sz w:val="28"/>
        </w:rPr>
        <w:t xml:space="preserve">19-бап. Топонимикалық атауларды пайдалану тәртiбi </w:t>
      </w:r>
    </w:p>
    <w:p>
      <w:pPr>
        <w:spacing w:after="0"/>
        <w:ind w:left="0"/>
        <w:jc w:val="both"/>
      </w:pPr>
      <w:r>
        <w:rPr>
          <w:rFonts w:ascii="Times New Roman"/>
          <w:b w:val="false"/>
          <w:i w:val="false"/>
          <w:color w:val="ff0000"/>
          <w:sz w:val="28"/>
        </w:rPr>
        <w:t xml:space="preserve">
      Ескерту. 19-баптың тақырыбына өзгеріс енгізілді - ҚР 29.12.2021 </w:t>
      </w:r>
      <w:r>
        <w:rPr>
          <w:rFonts w:ascii="Times New Roman"/>
          <w:b w:val="false"/>
          <w:i w:val="false"/>
          <w:color w:val="ff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Әкімшілік-аумақтық бірліктердің, елді мекендердің құрамдас бөліктерінің, сондай-ақ басқа да физика-географиялық объектiлердiң дәстүрлi, тарихи қалыптасқан қазақша атаулары мемлекеттік тілде жазылады.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21.01.2013 </w:t>
      </w:r>
      <w:r>
        <w:rPr>
          <w:rFonts w:ascii="Times New Roman"/>
          <w:b w:val="false"/>
          <w:i w:val="false"/>
          <w:color w:val="000000"/>
          <w:sz w:val="28"/>
        </w:rPr>
        <w:t>№ 72-V</w:t>
      </w:r>
      <w:r>
        <w:rPr>
          <w:rFonts w:ascii="Times New Roman"/>
          <w:b w:val="false"/>
          <w:i w:val="false"/>
          <w:color w:val="ff0000"/>
          <w:sz w:val="28"/>
        </w:rPr>
        <w:t xml:space="preserve"> (алғашқы ресми жарияланғанынан кейін үш ай өткен соң қолданысқа енгізiледi);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Кiсi есiмiн, әкесiнiң есiмiн және тегiн жазу </w:t>
      </w:r>
    </w:p>
    <w:p>
      <w:pPr>
        <w:spacing w:after="0"/>
        <w:ind w:left="0"/>
        <w:jc w:val="both"/>
      </w:pPr>
      <w:r>
        <w:rPr>
          <w:rFonts w:ascii="Times New Roman"/>
          <w:b w:val="false"/>
          <w:i w:val="false"/>
          <w:color w:val="000000"/>
          <w:sz w:val="28"/>
        </w:rPr>
        <w:t xml:space="preserve">
      Кiсi есiмiн, әкесiнiң есiмiн және тегiн ресми құжаттарда жазу Қазақстан Республикасының заңдары мен нормативтiк құқықтық актiлерiне сәйкес келуге тиiс. </w:t>
      </w:r>
    </w:p>
    <w:p>
      <w:pPr>
        <w:spacing w:after="0"/>
        <w:ind w:left="0"/>
        <w:jc w:val="both"/>
      </w:pPr>
      <w:r>
        <w:rPr>
          <w:rFonts w:ascii="Times New Roman"/>
          <w:b/>
          <w:i w:val="false"/>
          <w:color w:val="000000"/>
          <w:sz w:val="28"/>
        </w:rPr>
        <w:t xml:space="preserve">21-бап. Деректемелер мен көрнекi ақпарат тiлi </w:t>
      </w:r>
    </w:p>
    <w:p>
      <w:pPr>
        <w:spacing w:after="0"/>
        <w:ind w:left="0"/>
        <w:jc w:val="both"/>
      </w:pPr>
      <w:r>
        <w:rPr>
          <w:rFonts w:ascii="Times New Roman"/>
          <w:b w:val="false"/>
          <w:i w:val="false"/>
          <w:color w:val="000000"/>
          <w:sz w:val="28"/>
        </w:rPr>
        <w:t>
      Деректемелер мен көрнекі ақпараттың мәтіндері орфография нормалары және мәтіннің теңтүпнұсқалы аудармасы сақтала отырып жазылады.</w:t>
      </w:r>
    </w:p>
    <w:p>
      <w:pPr>
        <w:spacing w:after="0"/>
        <w:ind w:left="0"/>
        <w:jc w:val="both"/>
      </w:pPr>
      <w:r>
        <w:rPr>
          <w:rFonts w:ascii="Times New Roman"/>
          <w:b w:val="false"/>
          <w:i w:val="false"/>
          <w:color w:val="000000"/>
          <w:sz w:val="28"/>
        </w:rPr>
        <w:t xml:space="preserve">
      Мемлекеттiк органдардың мөрлерi мен мөртаңбаларының мәтiнiнде олардың атаулары мемлекеттiк тiлде жазылады. </w:t>
      </w:r>
    </w:p>
    <w:p>
      <w:pPr>
        <w:spacing w:after="0"/>
        <w:ind w:left="0"/>
        <w:jc w:val="both"/>
      </w:pPr>
      <w:r>
        <w:rPr>
          <w:rFonts w:ascii="Times New Roman"/>
          <w:b w:val="false"/>
          <w:i w:val="false"/>
          <w:color w:val="000000"/>
          <w:sz w:val="28"/>
        </w:rPr>
        <w:t xml:space="preserve">
      Меншiк нысанына қарамастан, ұйымдардың мөрлерiнiң, мөртабандарының мәтiнi мемлекеттiк тiлде және орыс тiлiнде жазылады. </w:t>
      </w:r>
    </w:p>
    <w:p>
      <w:pPr>
        <w:spacing w:after="0"/>
        <w:ind w:left="0"/>
        <w:jc w:val="both"/>
      </w:pPr>
      <w:r>
        <w:rPr>
          <w:rFonts w:ascii="Times New Roman"/>
          <w:b w:val="false"/>
          <w:i w:val="false"/>
          <w:color w:val="000000"/>
          <w:sz w:val="28"/>
        </w:rPr>
        <w:t>
      Мемлекеттік ұйымдардың бланкілері мемлекеттік тілде және орыс тілінде, қажет болған кезде басқа тілдерде де жазылады.</w:t>
      </w:r>
    </w:p>
    <w:p>
      <w:pPr>
        <w:spacing w:after="0"/>
        <w:ind w:left="0"/>
        <w:jc w:val="both"/>
      </w:pPr>
      <w:r>
        <w:rPr>
          <w:rFonts w:ascii="Times New Roman"/>
          <w:b w:val="false"/>
          <w:i w:val="false"/>
          <w:color w:val="000000"/>
          <w:sz w:val="28"/>
        </w:rPr>
        <w:t>
      Мемлекеттік емес ұйымдардың бланкілері мемлекеттік тілде, қажет болған кезде орыс тілінде және (немесе) басқа тілдерде де жазылады.</w:t>
      </w:r>
    </w:p>
    <w:p>
      <w:pPr>
        <w:spacing w:after="0"/>
        <w:ind w:left="0"/>
        <w:jc w:val="both"/>
      </w:pPr>
      <w:r>
        <w:rPr>
          <w:rFonts w:ascii="Times New Roman"/>
          <w:b w:val="false"/>
          <w:i w:val="false"/>
          <w:color w:val="000000"/>
          <w:sz w:val="28"/>
        </w:rPr>
        <w:t>
      Мемлекеттік ұйымдардың маңдайшалары мемлекеттік тілде және орыс тілінде, қажет болған кезде басқа тілдерде де орналастырылады.</w:t>
      </w:r>
    </w:p>
    <w:p>
      <w:pPr>
        <w:spacing w:after="0"/>
        <w:ind w:left="0"/>
        <w:jc w:val="both"/>
      </w:pPr>
      <w:r>
        <w:rPr>
          <w:rFonts w:ascii="Times New Roman"/>
          <w:b w:val="false"/>
          <w:i w:val="false"/>
          <w:color w:val="000000"/>
          <w:sz w:val="28"/>
        </w:rPr>
        <w:t>
      Мемлекеттік емес ұйымдардың маңдайшалары мемлекеттік тілде, қажет болған кезде орыс тілінде және (немесе) басқа тілдерде де орналастырылады. Қазақстан Республикасында қорғалатын, мемлекеттік емес ұйымдардың маңдайшаларында пайдаланылатын тауар белгілері өзгермеген түрінде жазылады.</w:t>
      </w:r>
    </w:p>
    <w:p>
      <w:pPr>
        <w:spacing w:after="0"/>
        <w:ind w:left="0"/>
        <w:jc w:val="both"/>
      </w:pPr>
      <w:r>
        <w:rPr>
          <w:rFonts w:ascii="Times New Roman"/>
          <w:b w:val="false"/>
          <w:i w:val="false"/>
          <w:color w:val="000000"/>
          <w:sz w:val="28"/>
        </w:rPr>
        <w:t>
      Егер Қазақстан Республикасы ратификациялаған халықаралық шарттарда өзгеше көзделмесе, жол белгілеріндегі жазбалар мемлекеттік тілде жазылады.</w:t>
      </w:r>
    </w:p>
    <w:p>
      <w:pPr>
        <w:spacing w:after="0"/>
        <w:ind w:left="0"/>
        <w:jc w:val="both"/>
      </w:pPr>
      <w:r>
        <w:rPr>
          <w:rFonts w:ascii="Times New Roman"/>
          <w:b w:val="false"/>
          <w:i w:val="false"/>
          <w:color w:val="000000"/>
          <w:sz w:val="28"/>
        </w:rPr>
        <w:t>
      Егер Қазақстан Республикасының заңнамалық актілерінде өзгеше көзделмесе, хабарландырулар, жарнама, прейскуранттар, баға көрсеткiштерi, ас мәзірлері, нұсқағыштар және басқа да көрнекi ақпарат мемлекеттік тілде, қажет болған кезде орыс тілінде және (немесе) басқа тiлдерде де орналастырылады.</w:t>
      </w:r>
    </w:p>
    <w:p>
      <w:pPr>
        <w:spacing w:after="0"/>
        <w:ind w:left="0"/>
        <w:jc w:val="both"/>
      </w:pPr>
      <w:r>
        <w:rPr>
          <w:rFonts w:ascii="Times New Roman"/>
          <w:b w:val="false"/>
          <w:i w:val="false"/>
          <w:color w:val="000000"/>
          <w:sz w:val="28"/>
        </w:rPr>
        <w:t xml:space="preserve">
      Қазақстанда өндiрiлетiн тауарлардың арнайы мәлiметтер көрсетiлген тауарлық жапсырмаларында (этикеткаларында), таңбаламаларында, нұсқаулықтарында мемлекеттiк тiлде және орыс тiлiнде қажеттi ақпарат болуға тиiс. </w:t>
      </w:r>
    </w:p>
    <w:p>
      <w:pPr>
        <w:spacing w:after="0"/>
        <w:ind w:left="0"/>
        <w:jc w:val="both"/>
      </w:pPr>
      <w:r>
        <w:rPr>
          <w:rFonts w:ascii="Times New Roman"/>
          <w:b w:val="false"/>
          <w:i w:val="false"/>
          <w:color w:val="000000"/>
          <w:sz w:val="28"/>
        </w:rPr>
        <w:t xml:space="preserve">
      Шетелде өндiрiлген тауарлардың арнайы мәлiметтер көрсетiлген тауарлық жапсырмалары (этикеткалары), таңбаламалары, нұсқаулықтары импорттаушы ұйымдардың қаражаты есебiнен мемлекеттiк тiлдегi және орыс тiлiндегi аудармасымен қамтамасыз етiледi. </w:t>
      </w:r>
    </w:p>
    <w:p>
      <w:pPr>
        <w:spacing w:after="0"/>
        <w:ind w:left="0"/>
        <w:jc w:val="both"/>
      </w:pPr>
      <w:r>
        <w:rPr>
          <w:rFonts w:ascii="Times New Roman"/>
          <w:b w:val="false"/>
          <w:i w:val="false"/>
          <w:color w:val="000000"/>
          <w:sz w:val="28"/>
        </w:rPr>
        <w:t xml:space="preserve">
      Деректемелер мен көрнекі ақпараттың барлық мәтiнi мынадай ретпен: мемлекеттiк тiлде - сол жағына немесе жоғарғы жағына, орыс тiлiнде он жағына немесе төменгi жағына орналасады, бiрдей өлшемдегi әрiптермен жазылады. Қажеттiгiне қарай деректемелер мен көрнекі ақпараттың мәтiндерi қосымша басқа да тiлдерге аударылуы мүмкiн. Бұл жағдайда қарiп өлшемi нормативтiк құқықтық актiлерде белгiленген талаптардан аспауға тиiс. Ауызша ақпарат, хабарландыру, жарнама мемлекеттiк тiлде, орыс және қажет болған жағдайда, басқа да тiлдерде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29.12.2021 </w:t>
      </w:r>
      <w:r>
        <w:rPr>
          <w:rFonts w:ascii="Times New Roman"/>
          <w:b w:val="false"/>
          <w:i w:val="false"/>
          <w:color w:val="000000"/>
          <w:sz w:val="28"/>
        </w:rPr>
        <w:t>№ 94-VII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Тіл - байланыс саласында </w:t>
      </w:r>
    </w:p>
    <w:p>
      <w:pPr>
        <w:spacing w:after="0"/>
        <w:ind w:left="0"/>
        <w:jc w:val="both"/>
      </w:pPr>
      <w:r>
        <w:rPr>
          <w:rFonts w:ascii="Times New Roman"/>
          <w:b w:val="false"/>
          <w:i w:val="false"/>
          <w:color w:val="000000"/>
          <w:sz w:val="28"/>
        </w:rPr>
        <w:t xml:space="preserve">
      Қазақстан Республикасының шегінде байланыс саласында мемлекеттік тілдің және орыс тілінің қолданылуы қамтамасыз етіледі. Қазақстан Республикасының шегінен тыс жерлерге почта-телеграф жөнелтілімдері белгіленген халықаралық ережелерге сәйкес жүргізіледі.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2008.11.21 </w:t>
      </w:r>
      <w:r>
        <w:rPr>
          <w:rFonts w:ascii="Times New Roman"/>
          <w:b w:val="false"/>
          <w:i w:val="false"/>
          <w:color w:val="00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bookmarkStart w:name="z28" w:id="12"/>
    <w:p>
      <w:pPr>
        <w:spacing w:after="0"/>
        <w:ind w:left="0"/>
        <w:jc w:val="left"/>
      </w:pPr>
      <w:r>
        <w:rPr>
          <w:rFonts w:ascii="Times New Roman"/>
          <w:b/>
          <w:i w:val="false"/>
          <w:color w:val="000000"/>
        </w:rPr>
        <w:t xml:space="preserve">  5 тарау. Тiлдi құқықтық қорғау</w:t>
      </w:r>
    </w:p>
    <w:bookmarkEnd w:id="12"/>
    <w:p>
      <w:pPr>
        <w:spacing w:after="0"/>
        <w:ind w:left="0"/>
        <w:jc w:val="both"/>
      </w:pPr>
      <w:r>
        <w:rPr>
          <w:rFonts w:ascii="Times New Roman"/>
          <w:b/>
          <w:i w:val="false"/>
          <w:color w:val="000000"/>
          <w:sz w:val="28"/>
        </w:rPr>
        <w:t xml:space="preserve">23-бап. Тiлдi мемлекеттiк қорғау </w:t>
      </w:r>
    </w:p>
    <w:p>
      <w:pPr>
        <w:spacing w:after="0"/>
        <w:ind w:left="0"/>
        <w:jc w:val="both"/>
      </w:pPr>
      <w:r>
        <w:rPr>
          <w:rFonts w:ascii="Times New Roman"/>
          <w:b w:val="false"/>
          <w:i w:val="false"/>
          <w:color w:val="000000"/>
          <w:sz w:val="28"/>
        </w:rPr>
        <w:t xml:space="preserve">
      Қазақстан Республикасында мемлекеттiк тiл және барлық басқа тiлдер мемлекеттiң қорғауында болады. Мемлекеттiк органдар бұл тiлдердiң қолданылуы мен дамуына қажеттi жағдай жасайды. </w:t>
      </w:r>
    </w:p>
    <w:p>
      <w:pPr>
        <w:spacing w:after="0"/>
        <w:ind w:left="0"/>
        <w:jc w:val="both"/>
      </w:pPr>
      <w:r>
        <w:rPr>
          <w:rFonts w:ascii="Times New Roman"/>
          <w:b w:val="false"/>
          <w:i w:val="false"/>
          <w:color w:val="000000"/>
          <w:sz w:val="28"/>
        </w:rPr>
        <w:t>
      Тiлдiң дамуы мемлекеттiк тiлдiң басымдығын және iс қағаздарын жүргiзудi қазақ тiлiне кезең-кезеңмен көшiрудi көздейтiн Қазақстан Республикасы Мемлекеттiк жоспарлау жүйесінің құжаттарымен қамтамасыз етiледi.</w:t>
      </w:r>
    </w:p>
    <w:p>
      <w:pPr>
        <w:spacing w:after="0"/>
        <w:ind w:left="0"/>
        <w:jc w:val="both"/>
      </w:pPr>
      <w:r>
        <w:rPr>
          <w:rFonts w:ascii="Times New Roman"/>
          <w:b w:val="false"/>
          <w:i w:val="false"/>
          <w:color w:val="000000"/>
          <w:sz w:val="28"/>
        </w:rPr>
        <w:t xml:space="preserve">
      Мемлекеттiк тiлдi белгiлi бiр көлемде және бiлiктiлiк талаптарына сәйкес бiлуi қажет кәсiптердiң, мамандықтардың және лауазымдардың тiзбесi Қазақстан Республикасы заңдарымен белгіленедi.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20.12.2004 </w:t>
      </w:r>
      <w:r>
        <w:rPr>
          <w:rFonts w:ascii="Times New Roman"/>
          <w:b w:val="false"/>
          <w:i w:val="false"/>
          <w:color w:val="000000"/>
          <w:sz w:val="28"/>
        </w:rPr>
        <w:t>№ 13</w:t>
      </w:r>
      <w:r>
        <w:rPr>
          <w:rFonts w:ascii="Times New Roman"/>
          <w:b w:val="false"/>
          <w:i w:val="false"/>
          <w:color w:val="ff0000"/>
          <w:sz w:val="28"/>
        </w:rPr>
        <w:t xml:space="preserve"> (01.01.2005 бастап күшіне енеді); 21.01.2013 </w:t>
      </w:r>
      <w:r>
        <w:rPr>
          <w:rFonts w:ascii="Times New Roman"/>
          <w:b w:val="false"/>
          <w:i w:val="false"/>
          <w:color w:val="000000"/>
          <w:sz w:val="28"/>
        </w:rPr>
        <w:t>№ 72-V</w:t>
      </w:r>
      <w:r>
        <w:rPr>
          <w:rFonts w:ascii="Times New Roman"/>
          <w:b w:val="false"/>
          <w:i w:val="false"/>
          <w:color w:val="ff0000"/>
          <w:sz w:val="28"/>
        </w:rPr>
        <w:t xml:space="preserve"> (алғашқы ресми жарияланғанынан кейін үш ай өткен соң қолданысқа енгізiледi);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Қазақстан Республикасының тiл туралы заңнамасын бұзғаны үшiн жауаптылық</w:t>
      </w:r>
    </w:p>
    <w:p>
      <w:pPr>
        <w:spacing w:after="0"/>
        <w:ind w:left="0"/>
        <w:jc w:val="both"/>
      </w:pPr>
      <w:r>
        <w:rPr>
          <w:rFonts w:ascii="Times New Roman"/>
          <w:b w:val="false"/>
          <w:i w:val="false"/>
          <w:color w:val="000000"/>
          <w:sz w:val="28"/>
        </w:rPr>
        <w:t>
      Қазақстан Республикасының тіл туралы заңнамасының бұзылуына кінәлі мемлекеттік органдардың бірінші басшылары не аппараттардың басшылары, сондай-ақ жеке және заңды тұлғалар Қазақстан Республикасының заңдарына сәйкес жауаптылықта болады.</w:t>
      </w:r>
    </w:p>
    <w:p>
      <w:pPr>
        <w:spacing w:after="0"/>
        <w:ind w:left="0"/>
        <w:jc w:val="both"/>
      </w:pPr>
      <w:r>
        <w:rPr>
          <w:rFonts w:ascii="Times New Roman"/>
          <w:b w:val="false"/>
          <w:i w:val="false"/>
          <w:color w:val="000000"/>
          <w:sz w:val="28"/>
        </w:rPr>
        <w:t>
      Лауазымды адамның мемлекеттiк тiлдi бiлмеу желеуiмен жеке және заңды тұлғалардың өтiнiштерiн қабылдаудан бас тартуы, мемлекеттiк тiлдің және басқа да тiлдердің қолданылу салаларында олардың пайдаланылуына кез келген кедергi келтiру, сондай-ақ деректемелер мен көрнекі ақпаратты орналастыру бойынша талаптарды бұзу Қазақстан Республикасының заңдарында көзделген жауаптылыққа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21.01.2013 </w:t>
      </w:r>
      <w:r>
        <w:rPr>
          <w:rFonts w:ascii="Times New Roman"/>
          <w:b w:val="false"/>
          <w:i w:val="false"/>
          <w:color w:val="000000"/>
          <w:sz w:val="28"/>
        </w:rPr>
        <w:t>N 72-V</w:t>
      </w:r>
      <w:r>
        <w:rPr>
          <w:rFonts w:ascii="Times New Roman"/>
          <w:b w:val="false"/>
          <w:i w:val="false"/>
          <w:color w:val="ff0000"/>
          <w:sz w:val="28"/>
        </w:rPr>
        <w:t xml:space="preserve"> (алғашқы ресми жарияланғанынан кейін үш ай өткен соң қолданысқа енгізiледi); өзгеріс енгізілді – ҚР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24-1-бап. Қазақстан Республикасы Үкіметінің құзыреті</w:t>
      </w:r>
    </w:p>
    <w:p>
      <w:pPr>
        <w:spacing w:after="0"/>
        <w:ind w:left="0"/>
        <w:jc w:val="both"/>
      </w:pPr>
      <w:r>
        <w:rPr>
          <w:rFonts w:ascii="Times New Roman"/>
          <w:b w:val="false"/>
          <w:i w:val="false"/>
          <w:color w:val="ff0000"/>
          <w:sz w:val="28"/>
        </w:rPr>
        <w:t xml:space="preserve">
      Ескерту. 24-1-бап алып тасталды – ҚР 24.11.2021 </w:t>
      </w:r>
      <w:r>
        <w:rPr>
          <w:rFonts w:ascii="Times New Roman"/>
          <w:b w:val="false"/>
          <w:i w:val="false"/>
          <w:color w:val="ff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24-2-бап. Ономастика саласындағы уәкілетті органның құзыреті</w:t>
      </w:r>
    </w:p>
    <w:p>
      <w:pPr>
        <w:spacing w:after="0"/>
        <w:ind w:left="0"/>
        <w:jc w:val="both"/>
      </w:pPr>
      <w:r>
        <w:rPr>
          <w:rFonts w:ascii="Times New Roman"/>
          <w:b w:val="false"/>
          <w:i w:val="false"/>
          <w:color w:val="000000"/>
          <w:sz w:val="28"/>
        </w:rPr>
        <w:t>
      Ономастика саласындағы уәкілетті орган:</w:t>
      </w:r>
    </w:p>
    <w:p>
      <w:pPr>
        <w:spacing w:after="0"/>
        <w:ind w:left="0"/>
        <w:jc w:val="both"/>
      </w:pPr>
      <w:r>
        <w:rPr>
          <w:rFonts w:ascii="Times New Roman"/>
          <w:b w:val="false"/>
          <w:i w:val="false"/>
          <w:color w:val="000000"/>
          <w:sz w:val="28"/>
        </w:rPr>
        <w:t>
      1) республикалық ономастика комиссиясының қызметін қамтамасыз етеді;</w:t>
      </w:r>
    </w:p>
    <w:p>
      <w:pPr>
        <w:spacing w:after="0"/>
        <w:ind w:left="0"/>
        <w:jc w:val="both"/>
      </w:pPr>
      <w:r>
        <w:rPr>
          <w:rFonts w:ascii="Times New Roman"/>
          <w:b w:val="false"/>
          <w:i w:val="false"/>
          <w:color w:val="000000"/>
          <w:sz w:val="28"/>
        </w:rPr>
        <w:t>
      2) ономастика комиссияларының қызметін үйлестіреді;</w:t>
      </w:r>
    </w:p>
    <w:p>
      <w:pPr>
        <w:spacing w:after="0"/>
        <w:ind w:left="0"/>
        <w:jc w:val="both"/>
      </w:pPr>
      <w:r>
        <w:rPr>
          <w:rFonts w:ascii="Times New Roman"/>
          <w:b w:val="false"/>
          <w:i w:val="false"/>
          <w:color w:val="000000"/>
          <w:sz w:val="28"/>
        </w:rPr>
        <w:t>
      2-1) облыстық ономастика комиссиялары және республикалық маңызы бар қалалардың, астананың ономастика комиссиялары туралы үлгілік ережені әзірлейді және бекітеді;</w:t>
      </w:r>
    </w:p>
    <w:p>
      <w:pPr>
        <w:spacing w:after="0"/>
        <w:ind w:left="0"/>
        <w:jc w:val="both"/>
      </w:pPr>
      <w:r>
        <w:rPr>
          <w:rFonts w:ascii="Times New Roman"/>
          <w:b w:val="false"/>
          <w:i w:val="false"/>
          <w:color w:val="000000"/>
          <w:sz w:val="28"/>
        </w:rPr>
        <w:t>
      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24-2-баппен толықтырылды – ҚР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Тілдерді дамыту саласындағы уәкілетті органның құзыреті</w:t>
      </w:r>
    </w:p>
    <w:p>
      <w:pPr>
        <w:spacing w:after="0"/>
        <w:ind w:left="0"/>
        <w:jc w:val="both"/>
      </w:pPr>
      <w:r>
        <w:rPr>
          <w:rFonts w:ascii="Times New Roman"/>
          <w:b w:val="false"/>
          <w:i w:val="false"/>
          <w:color w:val="ff0000"/>
          <w:sz w:val="28"/>
        </w:rPr>
        <w:t xml:space="preserve">
      Ескерту. 25-баптың тақырыбы жаңа редакцияда – ҚР 30.04.2021 </w:t>
      </w:r>
      <w:r>
        <w:rPr>
          <w:rFonts w:ascii="Times New Roman"/>
          <w:b w:val="false"/>
          <w:i w:val="false"/>
          <w:color w:val="ff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Тілдерді дамыту саласындағы уәкілетті орган:</w:t>
      </w:r>
    </w:p>
    <w:bookmarkStart w:name="z41" w:id="13"/>
    <w:p>
      <w:pPr>
        <w:spacing w:after="0"/>
        <w:ind w:left="0"/>
        <w:jc w:val="both"/>
      </w:pPr>
      <w:r>
        <w:rPr>
          <w:rFonts w:ascii="Times New Roman"/>
          <w:b w:val="false"/>
          <w:i w:val="false"/>
          <w:color w:val="000000"/>
          <w:sz w:val="28"/>
        </w:rPr>
        <w:t xml:space="preserve">
      1) тiлдердi дамыту саласындағы бiрыңғай мемлекеттiк саясаттың iске асырылуын қамтамасыз етедi; </w:t>
      </w:r>
    </w:p>
    <w:bookmarkEnd w:id="13"/>
    <w:bookmarkStart w:name="z42"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4"/>
    <w:bookmarkStart w:name="z43" w:id="15"/>
    <w:p>
      <w:pPr>
        <w:spacing w:after="0"/>
        <w:ind w:left="0"/>
        <w:jc w:val="both"/>
      </w:pPr>
      <w:r>
        <w:rPr>
          <w:rFonts w:ascii="Times New Roman"/>
          <w:b w:val="false"/>
          <w:i w:val="false"/>
          <w:color w:val="000000"/>
          <w:sz w:val="28"/>
        </w:rPr>
        <w:t xml:space="preserve">
      3) орталық және облыстардың, республикалық маңызы бар қалалардың, астананың жергiлiктi атқарушы органдарында Қазақстан Республикасының тiл туралы заңдарының сақталуын бақылауды жүзеге асырады; </w:t>
      </w:r>
    </w:p>
    <w:bookmarkEnd w:id="15"/>
    <w:bookmarkStart w:name="z44" w:id="16"/>
    <w:p>
      <w:pPr>
        <w:spacing w:after="0"/>
        <w:ind w:left="0"/>
        <w:jc w:val="both"/>
      </w:pPr>
      <w:r>
        <w:rPr>
          <w:rFonts w:ascii="Times New Roman"/>
          <w:b w:val="false"/>
          <w:i w:val="false"/>
          <w:color w:val="000000"/>
          <w:sz w:val="28"/>
        </w:rPr>
        <w:t xml:space="preserve">
      4) Қазақстан Республикасының тiл туралы заңдарында белгiленген талаптардың бұзылуын жою туралы ұсынымдар жасайды, тиiстi органдарға Қазақстан Республикасының тiл туралы заңдарының бұзылуына кiнәлi лауазымды адамдарға тәртiптiк жазалау шараларын қолдану туралы ұсыныстар енгiзеді; </w:t>
      </w:r>
    </w:p>
    <w:bookmarkEnd w:id="16"/>
    <w:bookmarkStart w:name="z45" w:id="17"/>
    <w:p>
      <w:pPr>
        <w:spacing w:after="0"/>
        <w:ind w:left="0"/>
        <w:jc w:val="both"/>
      </w:pPr>
      <w:r>
        <w:rPr>
          <w:rFonts w:ascii="Times New Roman"/>
          <w:b w:val="false"/>
          <w:i w:val="false"/>
          <w:color w:val="000000"/>
          <w:sz w:val="28"/>
        </w:rPr>
        <w:t>
      5) тiлдердi дамыту саласындағы бiрыңғай мемлекеттiк саясатты iске асыру жөнiндегi қызметтiң ақпараттық, әдiстемелiк қамтамасыз етiлуiн ұйымдастырады;</w:t>
      </w:r>
    </w:p>
    <w:bookmarkEnd w:id="17"/>
    <w:bookmarkStart w:name="z46" w:id="18"/>
    <w:p>
      <w:pPr>
        <w:spacing w:after="0"/>
        <w:ind w:left="0"/>
        <w:jc w:val="both"/>
      </w:pPr>
      <w:r>
        <w:rPr>
          <w:rFonts w:ascii="Times New Roman"/>
          <w:b w:val="false"/>
          <w:i w:val="false"/>
          <w:color w:val="000000"/>
          <w:sz w:val="28"/>
        </w:rPr>
        <w:t>
      5-1) республикалық терминология комиссиясының қызметiн қамтамасыз етеді;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8" w:id="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29.12.2014 </w:t>
      </w:r>
      <w:r>
        <w:rPr>
          <w:rFonts w:ascii="Times New Roman"/>
          <w:b w:val="false"/>
          <w:i w:val="false"/>
          <w:color w:val="000000"/>
          <w:sz w:val="28"/>
        </w:rPr>
        <w:t>№ 269-V</w:t>
      </w:r>
      <w:r>
        <w:rPr>
          <w:rFonts w:ascii="Times New Roman"/>
          <w:b w:val="false"/>
          <w:i w:val="false"/>
          <w:color w:val="000000"/>
          <w:sz w:val="28"/>
        </w:rPr>
        <w:t xml:space="preserve"> (01.01.2015 бастап қолданысқа енгізіледі) Заңымен;</w:t>
      </w:r>
    </w:p>
    <w:bookmarkEnd w:id="19"/>
    <w:bookmarkStart w:name="z49" w:id="20"/>
    <w:p>
      <w:pPr>
        <w:spacing w:after="0"/>
        <w:ind w:left="0"/>
        <w:jc w:val="both"/>
      </w:pPr>
      <w:r>
        <w:rPr>
          <w:rFonts w:ascii="Times New Roman"/>
          <w:b w:val="false"/>
          <w:i w:val="false"/>
          <w:color w:val="000000"/>
          <w:sz w:val="28"/>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20.12.2004 </w:t>
      </w:r>
      <w:r>
        <w:rPr>
          <w:rFonts w:ascii="Times New Roman"/>
          <w:b w:val="false"/>
          <w:i w:val="false"/>
          <w:color w:val="000000"/>
          <w:sz w:val="28"/>
        </w:rPr>
        <w:t>№ 13</w:t>
      </w:r>
      <w:r>
        <w:rPr>
          <w:rFonts w:ascii="Times New Roman"/>
          <w:b w:val="false"/>
          <w:i w:val="false"/>
          <w:color w:val="ff0000"/>
          <w:sz w:val="28"/>
        </w:rPr>
        <w:t xml:space="preserve"> (01.01.2005 бастап күшіне енеді); 06.01.2011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05.07.2011 </w:t>
      </w:r>
      <w:r>
        <w:rPr>
          <w:rFonts w:ascii="Times New Roman"/>
          <w:b w:val="false"/>
          <w:i w:val="false"/>
          <w:color w:val="000000"/>
          <w:sz w:val="28"/>
        </w:rPr>
        <w:t>№ 452-IV</w:t>
      </w:r>
      <w:r>
        <w:rPr>
          <w:rFonts w:ascii="Times New Roman"/>
          <w:b w:val="false"/>
          <w:i w:val="false"/>
          <w:color w:val="ff0000"/>
          <w:sz w:val="28"/>
        </w:rPr>
        <w:t xml:space="preserve"> (13.10.2011 бастап қолданысқа енгізіледі); 10.07.2012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21.01.2013 </w:t>
      </w:r>
      <w:r>
        <w:rPr>
          <w:rFonts w:ascii="Times New Roman"/>
          <w:b w:val="false"/>
          <w:i w:val="false"/>
          <w:color w:val="000000"/>
          <w:sz w:val="28"/>
        </w:rPr>
        <w:t>№ 72-V</w:t>
      </w:r>
      <w:r>
        <w:rPr>
          <w:rFonts w:ascii="Times New Roman"/>
          <w:b w:val="false"/>
          <w:i w:val="false"/>
          <w:color w:val="ff0000"/>
          <w:sz w:val="28"/>
        </w:rPr>
        <w:t xml:space="preserve"> (алғашқы ресми жарияланғанынан кейін үш ай өткен соң қолданысқа енгізiледi);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25-1-бап. Ономастика комиссиялары</w:t>
      </w:r>
    </w:p>
    <w:p>
      <w:pPr>
        <w:spacing w:after="0"/>
        <w:ind w:left="0"/>
        <w:jc w:val="both"/>
      </w:pPr>
      <w:r>
        <w:rPr>
          <w:rFonts w:ascii="Times New Roman"/>
          <w:b w:val="false"/>
          <w:i w:val="false"/>
          <w:color w:val="ff0000"/>
          <w:sz w:val="28"/>
        </w:rPr>
        <w:t xml:space="preserve">
      Ескерту. 25-1-баптың тақырыбы жаңа редакцияда – ҚР 24.11.2021 </w:t>
      </w:r>
      <w:r>
        <w:rPr>
          <w:rFonts w:ascii="Times New Roman"/>
          <w:b w:val="false"/>
          <w:i w:val="false"/>
          <w:color w:val="ff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91" w:id="21"/>
    <w:p>
      <w:pPr>
        <w:spacing w:after="0"/>
        <w:ind w:left="0"/>
        <w:jc w:val="both"/>
      </w:pPr>
      <w:r>
        <w:rPr>
          <w:rFonts w:ascii="Times New Roman"/>
          <w:b w:val="false"/>
          <w:i w:val="false"/>
          <w:color w:val="000000"/>
          <w:sz w:val="28"/>
        </w:rPr>
        <w:t>
      1. Қазақстан Республикасы Үкіметінің жанынан – Республикалық ономастика комиссиясы құрылады, облыстардың, республикалық маңызы бар қалалардың, астананың жергілікті атқарушы органдарының жанынан тиісінше облыстардың, республикалық маңызы бар қалалардың, астананың ономастика комиссиялары құрылады.</w:t>
      </w:r>
    </w:p>
    <w:bookmarkEnd w:id="21"/>
    <w:bookmarkStart w:name="z92" w:id="22"/>
    <w:p>
      <w:pPr>
        <w:spacing w:after="0"/>
        <w:ind w:left="0"/>
        <w:jc w:val="both"/>
      </w:pPr>
      <w:r>
        <w:rPr>
          <w:rFonts w:ascii="Times New Roman"/>
          <w:b w:val="false"/>
          <w:i w:val="false"/>
          <w:color w:val="000000"/>
          <w:sz w:val="28"/>
        </w:rPr>
        <w:t>
      1-1. Республикалық ономастика комиссиясының құзыретіне:</w:t>
      </w:r>
    </w:p>
    <w:bookmarkEnd w:id="22"/>
    <w:p>
      <w:pPr>
        <w:spacing w:after="0"/>
        <w:ind w:left="0"/>
        <w:jc w:val="both"/>
      </w:pPr>
      <w:r>
        <w:rPr>
          <w:rFonts w:ascii="Times New Roman"/>
          <w:b w:val="false"/>
          <w:i w:val="false"/>
          <w:color w:val="000000"/>
          <w:sz w:val="28"/>
        </w:rPr>
        <w:t>
      1) ономастика мәселелері бойынша ұсынымдар мен ұсыныстар әзірлеу;</w:t>
      </w:r>
    </w:p>
    <w:p>
      <w:pPr>
        <w:spacing w:after="0"/>
        <w:ind w:left="0"/>
        <w:jc w:val="both"/>
      </w:pPr>
      <w:r>
        <w:rPr>
          <w:rFonts w:ascii="Times New Roman"/>
          <w:b w:val="false"/>
          <w:i w:val="false"/>
          <w:color w:val="000000"/>
          <w:sz w:val="28"/>
        </w:rPr>
        <w:t>
      2) облыстарды, аудандар мен қалаларды атау, олардың атауын өзгерту, сондай-ақ олардың атауларының транскрипциясын нақтылау мен өзгерту жөнінде қорытындылар беру;</w:t>
      </w:r>
    </w:p>
    <w:p>
      <w:pPr>
        <w:spacing w:after="0"/>
        <w:ind w:left="0"/>
        <w:jc w:val="both"/>
      </w:pPr>
      <w:r>
        <w:rPr>
          <w:rFonts w:ascii="Times New Roman"/>
          <w:b w:val="false"/>
          <w:i w:val="false"/>
          <w:color w:val="000000"/>
          <w:sz w:val="28"/>
        </w:rPr>
        <w:t>
      3) Қазақстан Республикасының аумағындағы мемлекеттік меншіктегі әуежайларға, порттарға, теміржол вокзалдарына, теміржол станцияларына, метрополитен станцияларына, автовокзалдарға, автостанцияларға, физикалық-географиялық және басқа да объектілерге атау беру, сондай-ақ олардың атауын өзгерту, олардың атауларының транскрипциясын нақтылау мен өзгерту және мемлекеттік заңды тұлғаларға, мемлекет қатысатын заңды тұлғаларға адамдардың есімдерін беру жөнінде қорытындылар беру;</w:t>
      </w:r>
    </w:p>
    <w:p>
      <w:pPr>
        <w:spacing w:after="0"/>
        <w:ind w:left="0"/>
        <w:jc w:val="both"/>
      </w:pPr>
      <w:r>
        <w:rPr>
          <w:rFonts w:ascii="Times New Roman"/>
          <w:b w:val="false"/>
          <w:i w:val="false"/>
          <w:color w:val="000000"/>
          <w:sz w:val="28"/>
        </w:rPr>
        <w:t>
      4) қаладағы аудандарды, облыстық маңызы бар қалалардың құрамдас бөлiктерiн атау, олардың атауын өзгерту, сондай-ақ олардың атауларының транскрипциясын нақтылау мен өзгерту жөнінде қорытындылар беру;</w:t>
      </w:r>
    </w:p>
    <w:p>
      <w:pPr>
        <w:spacing w:after="0"/>
        <w:ind w:left="0"/>
        <w:jc w:val="both"/>
      </w:pPr>
      <w:r>
        <w:rPr>
          <w:rFonts w:ascii="Times New Roman"/>
          <w:b w:val="false"/>
          <w:i w:val="false"/>
          <w:color w:val="000000"/>
          <w:sz w:val="28"/>
        </w:rPr>
        <w:t>
      5) республикалық маңызы бар қалалардың, астананың ономастика комиссияларының қаладағы аудандарды, республикалық маңызы бар қалалардың, астананың құрамдас бөліктерін атау, олардың атауын өзгерту, сондай-ақ олардың атауларының транскрипциясын нақтылау мен өзгерту жөніндегі қорытындыларын келісу жатады.</w:t>
      </w:r>
    </w:p>
    <w:bookmarkStart w:name="z77" w:id="23"/>
    <w:p>
      <w:pPr>
        <w:spacing w:after="0"/>
        <w:ind w:left="0"/>
        <w:jc w:val="both"/>
      </w:pPr>
      <w:r>
        <w:rPr>
          <w:rFonts w:ascii="Times New Roman"/>
          <w:b w:val="false"/>
          <w:i w:val="false"/>
          <w:color w:val="000000"/>
          <w:sz w:val="28"/>
        </w:rPr>
        <w:t>
      2. Облыстық ономастика комиссияларының құзыретіне:</w:t>
      </w:r>
    </w:p>
    <w:bookmarkEnd w:id="23"/>
    <w:bookmarkStart w:name="z78" w:id="24"/>
    <w:p>
      <w:pPr>
        <w:spacing w:after="0"/>
        <w:ind w:left="0"/>
        <w:jc w:val="both"/>
      </w:pPr>
      <w:r>
        <w:rPr>
          <w:rFonts w:ascii="Times New Roman"/>
          <w:b w:val="false"/>
          <w:i w:val="false"/>
          <w:color w:val="000000"/>
          <w:sz w:val="28"/>
        </w:rPr>
        <w:t>
      1) ауылдарға, кенттерге, ауылдық округтерге атау беру, оларды қайта атау, сондай-ақ олардың атауларының транскрипциясын нақтылау мен өзгерту бойынша қорытындылар беру;</w:t>
      </w:r>
    </w:p>
    <w:bookmarkEnd w:id="24"/>
    <w:bookmarkStart w:name="z79" w:id="25"/>
    <w:p>
      <w:pPr>
        <w:spacing w:after="0"/>
        <w:ind w:left="0"/>
        <w:jc w:val="both"/>
      </w:pPr>
      <w:r>
        <w:rPr>
          <w:rFonts w:ascii="Times New Roman"/>
          <w:b w:val="false"/>
          <w:i w:val="false"/>
          <w:color w:val="000000"/>
          <w:sz w:val="28"/>
        </w:rPr>
        <w:t>
      2) аудандық маңызы бар қалалардың, кенттің, ауылдың, ауылдық округтің құрамдас бөлiктерiне атау беру, оларды қайта атау, сондай-ақ олардың атауларының транскрипциясын нақтылау мен өзгерту бойынша қорытындылар беру жатады.</w:t>
      </w:r>
    </w:p>
    <w:bookmarkEnd w:id="25"/>
    <w:bookmarkStart w:name="z80" w:id="26"/>
    <w:p>
      <w:pPr>
        <w:spacing w:after="0"/>
        <w:ind w:left="0"/>
        <w:jc w:val="both"/>
      </w:pPr>
      <w:r>
        <w:rPr>
          <w:rFonts w:ascii="Times New Roman"/>
          <w:b w:val="false"/>
          <w:i w:val="false"/>
          <w:color w:val="000000"/>
          <w:sz w:val="28"/>
        </w:rPr>
        <w:t>
      3. Республикалық маңызы бар қалалардың, астананың ономастика комиссияларының құзыретіне Республикалық ономастика комиссиясымен келісілгеннен кейін – республикалық маңызы бар қалалардың, астананың қаладағы аудандарына, құрамдас бөлiктерiне атау беру, оларды қайта атау, сондай-ақ олардың атауларының транскрипциясын нақтылау мен өзгерту бойынша қорытындылар беру жатады.</w:t>
      </w:r>
    </w:p>
    <w:bookmarkEnd w:id="26"/>
    <w:bookmarkStart w:name="z81" w:id="27"/>
    <w:p>
      <w:pPr>
        <w:spacing w:after="0"/>
        <w:ind w:left="0"/>
        <w:jc w:val="both"/>
      </w:pPr>
      <w:r>
        <w:rPr>
          <w:rFonts w:ascii="Times New Roman"/>
          <w:b w:val="false"/>
          <w:i w:val="false"/>
          <w:color w:val="000000"/>
          <w:sz w:val="28"/>
        </w:rPr>
        <w:t>
      4. Жергілікті өкілді және атқарушы органдар әкімшілік-аумақтық бірліктерге, елді мекендердің құрамдас бөлiктерiне атау беру, оларды қайта атау, сондай-ақ олардың атауларының транскрипциясын нақтылау мен өзгерту бойынша шешімді тиісті ономастика комиссияларының оң қорытындылары болған кезде ғана қабылдайды.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25-1-баппен толықтырылды - ҚР 20.12.2004 </w:t>
      </w:r>
      <w:r>
        <w:rPr>
          <w:rFonts w:ascii="Times New Roman"/>
          <w:b w:val="false"/>
          <w:i w:val="false"/>
          <w:color w:val="000000"/>
          <w:sz w:val="28"/>
        </w:rPr>
        <w:t>№ 13</w:t>
      </w:r>
      <w:r>
        <w:rPr>
          <w:rFonts w:ascii="Times New Roman"/>
          <w:b w:val="false"/>
          <w:i w:val="false"/>
          <w:color w:val="ff0000"/>
          <w:sz w:val="28"/>
        </w:rPr>
        <w:t xml:space="preserve"> (01.01.2005 бастап күшіне енеді); өзгеріс енгізілді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25-2-бап. Облыстың, республикалық маңызы бар қаланың, астананың жергiлiктi атқарушы органының құзыретi</w:t>
      </w:r>
    </w:p>
    <w:p>
      <w:pPr>
        <w:spacing w:after="0"/>
        <w:ind w:left="0"/>
        <w:jc w:val="both"/>
      </w:pPr>
      <w:r>
        <w:rPr>
          <w:rFonts w:ascii="Times New Roman"/>
          <w:b w:val="false"/>
          <w:i w:val="false"/>
          <w:color w:val="ff0000"/>
          <w:sz w:val="28"/>
        </w:rPr>
        <w:t xml:space="preserve">
      Ескерту. Тақырыпқа өзгеріс енгізілді - ҚР 2013.01.21 </w:t>
      </w:r>
      <w:r>
        <w:rPr>
          <w:rFonts w:ascii="Times New Roman"/>
          <w:b w:val="false"/>
          <w:i w:val="false"/>
          <w:color w:val="ff0000"/>
          <w:sz w:val="28"/>
        </w:rPr>
        <w:t>№ 72-V</w:t>
      </w:r>
      <w:r>
        <w:rPr>
          <w:rFonts w:ascii="Times New Roman"/>
          <w:b w:val="false"/>
          <w:i w:val="false"/>
          <w:color w:val="ff0000"/>
          <w:sz w:val="28"/>
        </w:rPr>
        <w:t xml:space="preserve"> Заңымен (алғашқы ресми жарияланғанынан кейін үш ай өткен соң қолданысқа енгізiледi).</w:t>
      </w:r>
    </w:p>
    <w:p>
      <w:pPr>
        <w:spacing w:after="0"/>
        <w:ind w:left="0"/>
        <w:jc w:val="both"/>
      </w:pPr>
      <w:r>
        <w:rPr>
          <w:rFonts w:ascii="Times New Roman"/>
          <w:b w:val="false"/>
          <w:i w:val="false"/>
          <w:color w:val="000000"/>
          <w:sz w:val="28"/>
        </w:rPr>
        <w:t xml:space="preserve">
      Облыстың, республикалық маңызы бар қаланың, астананың жергiлiктi атқарушы органы: </w:t>
      </w:r>
    </w:p>
    <w:bookmarkStart w:name="z50" w:id="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28"/>
    <w:bookmarkStart w:name="z51" w:id="29"/>
    <w:p>
      <w:pPr>
        <w:spacing w:after="0"/>
        <w:ind w:left="0"/>
        <w:jc w:val="both"/>
      </w:pPr>
      <w:r>
        <w:rPr>
          <w:rFonts w:ascii="Times New Roman"/>
          <w:b w:val="false"/>
          <w:i w:val="false"/>
          <w:color w:val="000000"/>
          <w:sz w:val="28"/>
        </w:rPr>
        <w:t>
      2) орталық атқарушы органдардың аумақтық бөлiмшелерiнiң және аудандық атқарушы органдардың Қазақстан Республикасының тiл туралы заңдарын сақтауын бақылауды жүзеге асырады;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2" w:id="30"/>
    <w:p>
      <w:pPr>
        <w:spacing w:after="0"/>
        <w:ind w:left="0"/>
        <w:jc w:val="both"/>
      </w:pPr>
      <w:r>
        <w:rPr>
          <w:rFonts w:ascii="Times New Roman"/>
          <w:b w:val="false"/>
          <w:i w:val="false"/>
          <w:color w:val="000000"/>
          <w:sz w:val="28"/>
        </w:rPr>
        <w:t>
      3) Қазақстан Республикасының тiл туралы заңнамасында белгiленген талаптардың бұзылуын жою туралы ұсынымдар береді, Қазақстан Республикасының әкімшілік құқық бұзушылық туралы заңнамасында көзделген негізде және тәртіппен әкімшілік ықпал ету шараларын қолданады;</w:t>
      </w:r>
    </w:p>
    <w:bookmarkEnd w:id="30"/>
    <w:bookmarkStart w:name="z55"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w:t>
      </w:r>
    </w:p>
    <w:bookmarkEnd w:id="31"/>
    <w:bookmarkStart w:name="z53" w:id="32"/>
    <w:p>
      <w:pPr>
        <w:spacing w:after="0"/>
        <w:ind w:left="0"/>
        <w:jc w:val="both"/>
      </w:pPr>
      <w:r>
        <w:rPr>
          <w:rFonts w:ascii="Times New Roman"/>
          <w:b w:val="false"/>
          <w:i w:val="false"/>
          <w:color w:val="000000"/>
          <w:sz w:val="28"/>
        </w:rPr>
        <w:t xml:space="preserve">
      4) мемлекеттiк тiлдi және басқа тiлдердi дамытуға бағытталған облыстық маңызы бар шаралар кешенiн жүзеге асырады; </w:t>
      </w:r>
    </w:p>
    <w:bookmarkEnd w:id="32"/>
    <w:bookmarkStart w:name="z54" w:id="33"/>
    <w:p>
      <w:pPr>
        <w:spacing w:after="0"/>
        <w:ind w:left="0"/>
        <w:jc w:val="both"/>
      </w:pPr>
      <w:r>
        <w:rPr>
          <w:rFonts w:ascii="Times New Roman"/>
          <w:b w:val="false"/>
          <w:i w:val="false"/>
          <w:color w:val="000000"/>
          <w:sz w:val="28"/>
        </w:rPr>
        <w:t>
      5) облыстық ономастика комиссиясының, республикалық маңызы бар қаланың, астананың ономастика комиссияларының қызметiн қамтамасыз етедi;</w:t>
      </w:r>
    </w:p>
    <w:bookmarkEnd w:id="33"/>
    <w:bookmarkStart w:name="z38" w:id="34"/>
    <w:p>
      <w:pPr>
        <w:spacing w:after="0"/>
        <w:ind w:left="0"/>
        <w:jc w:val="both"/>
      </w:pPr>
      <w:r>
        <w:rPr>
          <w:rFonts w:ascii="Times New Roman"/>
          <w:b w:val="false"/>
          <w:i w:val="false"/>
          <w:color w:val="000000"/>
          <w:sz w:val="28"/>
        </w:rPr>
        <w:t>
      6)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25-2-баппен толықтырылды - ҚР 20.12.2004 </w:t>
      </w:r>
      <w:r>
        <w:rPr>
          <w:rFonts w:ascii="Times New Roman"/>
          <w:b w:val="false"/>
          <w:i w:val="false"/>
          <w:color w:val="000000"/>
          <w:sz w:val="28"/>
        </w:rPr>
        <w:t>№ 13</w:t>
      </w:r>
      <w:r>
        <w:rPr>
          <w:rFonts w:ascii="Times New Roman"/>
          <w:b w:val="false"/>
          <w:i w:val="false"/>
          <w:color w:val="ff0000"/>
          <w:sz w:val="28"/>
        </w:rPr>
        <w:t xml:space="preserve"> (01.01.2005 бастап күшіне енеді); өзгерістер енгізілді - ҚР 05.07.2011 </w:t>
      </w:r>
      <w:r>
        <w:rPr>
          <w:rFonts w:ascii="Times New Roman"/>
          <w:b w:val="false"/>
          <w:i w:val="false"/>
          <w:color w:val="000000"/>
          <w:sz w:val="28"/>
        </w:rPr>
        <w:t>№ 452-IV</w:t>
      </w:r>
      <w:r>
        <w:rPr>
          <w:rFonts w:ascii="Times New Roman"/>
          <w:b w:val="false"/>
          <w:i w:val="false"/>
          <w:color w:val="ff0000"/>
          <w:sz w:val="28"/>
        </w:rPr>
        <w:t xml:space="preserve"> (13.10.2011 бастап қолданысқа енгізіледі); 21.01.2013 </w:t>
      </w:r>
      <w:r>
        <w:rPr>
          <w:rFonts w:ascii="Times New Roman"/>
          <w:b w:val="false"/>
          <w:i w:val="false"/>
          <w:color w:val="000000"/>
          <w:sz w:val="28"/>
        </w:rPr>
        <w:t>№ 72-V</w:t>
      </w:r>
      <w:r>
        <w:rPr>
          <w:rFonts w:ascii="Times New Roman"/>
          <w:b w:val="false"/>
          <w:i w:val="false"/>
          <w:color w:val="ff0000"/>
          <w:sz w:val="28"/>
        </w:rPr>
        <w:t xml:space="preserve"> (алғашқы ресми жарияланғанынан кейін үш ай өткен соң қолданысқа енгізiледi);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25-3-бап. Ауданның (облыстық маңызы бар қаланың) жергiлiктi атқарушы органының құзыретi </w:t>
      </w:r>
    </w:p>
    <w:p>
      <w:pPr>
        <w:spacing w:after="0"/>
        <w:ind w:left="0"/>
        <w:jc w:val="both"/>
      </w:pPr>
      <w:r>
        <w:rPr>
          <w:rFonts w:ascii="Times New Roman"/>
          <w:b w:val="false"/>
          <w:i w:val="false"/>
          <w:color w:val="000000"/>
          <w:sz w:val="28"/>
        </w:rPr>
        <w:t xml:space="preserve">
      Ауданның (облыстық маңызы бар қаланың) жергiлiктi атқарушы органы: </w:t>
      </w:r>
    </w:p>
    <w:bookmarkStart w:name="z56" w:id="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35"/>
    <w:bookmarkStart w:name="z57" w:id="36"/>
    <w:p>
      <w:pPr>
        <w:spacing w:after="0"/>
        <w:ind w:left="0"/>
        <w:jc w:val="both"/>
      </w:pPr>
      <w:r>
        <w:rPr>
          <w:rFonts w:ascii="Times New Roman"/>
          <w:b w:val="false"/>
          <w:i w:val="false"/>
          <w:color w:val="000000"/>
          <w:sz w:val="28"/>
        </w:rPr>
        <w:t xml:space="preserve">
      2) мемлекеттiк тiлдi және басқа тiлдердi дамытуға бағытталған аудандық (облыстық маңызы бар қала) деңгейдегi iс-шараларды жүргiзедi; </w:t>
      </w:r>
    </w:p>
    <w:bookmarkEnd w:id="36"/>
    <w:bookmarkStart w:name="z58" w:id="37"/>
    <w:p>
      <w:pPr>
        <w:spacing w:after="0"/>
        <w:ind w:left="0"/>
        <w:jc w:val="both"/>
      </w:pPr>
      <w:r>
        <w:rPr>
          <w:rFonts w:ascii="Times New Roman"/>
          <w:b w:val="false"/>
          <w:i w:val="false"/>
          <w:color w:val="000000"/>
          <w:sz w:val="28"/>
        </w:rPr>
        <w:t>
      3) облыстардың атқарушы органдарына ауылдардың, кенттердiң, ауылдық округтердiң атауы және олардың атауларын өзгерту, сондай-ақ олардың атауларының транскрипциясын өзгерту туралы ұсыныстар енгiзедi;</w:t>
      </w:r>
    </w:p>
    <w:bookmarkEnd w:id="37"/>
    <w:bookmarkStart w:name="z39" w:id="38"/>
    <w:p>
      <w:pPr>
        <w:spacing w:after="0"/>
        <w:ind w:left="0"/>
        <w:jc w:val="both"/>
      </w:pPr>
      <w:r>
        <w:rPr>
          <w:rFonts w:ascii="Times New Roman"/>
          <w:b w:val="false"/>
          <w:i w:val="false"/>
          <w:color w:val="000000"/>
          <w:sz w:val="28"/>
        </w:rPr>
        <w:t>
      4)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25-3-баппен толықтырылды - ҚР 20.12.2004 </w:t>
      </w:r>
      <w:r>
        <w:rPr>
          <w:rFonts w:ascii="Times New Roman"/>
          <w:b w:val="false"/>
          <w:i w:val="false"/>
          <w:color w:val="000000"/>
          <w:sz w:val="28"/>
        </w:rPr>
        <w:t>№ 13</w:t>
      </w:r>
      <w:r>
        <w:rPr>
          <w:rFonts w:ascii="Times New Roman"/>
          <w:b w:val="false"/>
          <w:i w:val="false"/>
          <w:color w:val="ff0000"/>
          <w:sz w:val="28"/>
        </w:rPr>
        <w:t xml:space="preserve"> Заңымен (01.01.2005 бастап күшіне енеді); өзгерістер енгізілді - ҚР 05.07.2011 </w:t>
      </w:r>
      <w:r>
        <w:rPr>
          <w:rFonts w:ascii="Times New Roman"/>
          <w:b w:val="false"/>
          <w:i w:val="false"/>
          <w:color w:val="000000"/>
          <w:sz w:val="28"/>
        </w:rPr>
        <w:t>№ 452-IV</w:t>
      </w:r>
      <w:r>
        <w:rPr>
          <w:rFonts w:ascii="Times New Roman"/>
          <w:b w:val="false"/>
          <w:i w:val="false"/>
          <w:color w:val="ff0000"/>
          <w:sz w:val="28"/>
        </w:rPr>
        <w:t xml:space="preserve"> (13.10.2011 бастап қолданысқа енгізіледі); 21.01.2013 </w:t>
      </w:r>
      <w:r>
        <w:rPr>
          <w:rFonts w:ascii="Times New Roman"/>
          <w:b w:val="false"/>
          <w:i w:val="false"/>
          <w:color w:val="000000"/>
          <w:sz w:val="28"/>
        </w:rPr>
        <w:t>№ 72-V</w:t>
      </w:r>
      <w:r>
        <w:rPr>
          <w:rFonts w:ascii="Times New Roman"/>
          <w:b w:val="false"/>
          <w:i w:val="false"/>
          <w:color w:val="ff0000"/>
          <w:sz w:val="28"/>
        </w:rPr>
        <w:t xml:space="preserve"> (алғашқы ресми жарияланғанынан кейін үш ай өткен соң қолданысқа енгізiледi);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25-4-бап. Қазақстан Республикасы тіл туралы заңнамасының сақталуын мемлекеттік бақылау</w:t>
      </w:r>
    </w:p>
    <w:p>
      <w:pPr>
        <w:spacing w:after="0"/>
        <w:ind w:left="0"/>
        <w:jc w:val="both"/>
      </w:pPr>
      <w:r>
        <w:rPr>
          <w:rFonts w:ascii="Times New Roman"/>
          <w:b w:val="false"/>
          <w:i w:val="false"/>
          <w:color w:val="000000"/>
          <w:sz w:val="28"/>
        </w:rPr>
        <w:t>
      Қазақстан Республикасының тіл туралы заңнамасының сақталуын мемлекеттік бақылау Қазақстан Республикасының Кәсіпкерлік кодексіне сәйкес тексеру және профилактикалық бақылау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25-4-баппен толықтырылды - ҚР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жаңа редакцияда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25-5-бап. Ономастика жұмысының критерийлері</w:t>
      </w:r>
    </w:p>
    <w:bookmarkStart w:name="z83" w:id="39"/>
    <w:p>
      <w:pPr>
        <w:spacing w:after="0"/>
        <w:ind w:left="0"/>
        <w:jc w:val="both"/>
      </w:pPr>
      <w:r>
        <w:rPr>
          <w:rFonts w:ascii="Times New Roman"/>
          <w:b w:val="false"/>
          <w:i w:val="false"/>
          <w:color w:val="000000"/>
          <w:sz w:val="28"/>
        </w:rPr>
        <w:t>
      Қазақстан Республикасының аумағындағы әкімшілік-аумақтық бірліктерге, елді мекендердің құрамдас бөлiктерiне, әуежайларға, порттарға, теміржол вокзалдарына, теміржол стансаларына, метрополитен стансаларына, автовокзалдарға, автостансаларға, физикалық-географиялық және мемлекет меншігіндегі басқа да объектілерге атау беру және оларды қайта атау, сондай-ақ олардың атауларының транскрипциясын нақтылау мен өзгерту және мемлекеттік заңды тұлғаларға, мемлекет қатысатын заңды тұлғаларға жеке адамдардың есімдерін беру жөніндегі ономастика жұмысының критерийлері:</w:t>
      </w:r>
    </w:p>
    <w:bookmarkEnd w:id="39"/>
    <w:bookmarkStart w:name="z84" w:id="40"/>
    <w:p>
      <w:pPr>
        <w:spacing w:after="0"/>
        <w:ind w:left="0"/>
        <w:jc w:val="both"/>
      </w:pPr>
      <w:r>
        <w:rPr>
          <w:rFonts w:ascii="Times New Roman"/>
          <w:b w:val="false"/>
          <w:i w:val="false"/>
          <w:color w:val="000000"/>
          <w:sz w:val="28"/>
        </w:rPr>
        <w:t>
      1) тарихи, географиялық, табиғи және мәдени ерекшеліктерді ескеру;</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әдеби тіл және орфография нормаларына сәйкестік;</w:t>
      </w:r>
    </w:p>
    <w:bookmarkStart w:name="z86" w:id="41"/>
    <w:p>
      <w:pPr>
        <w:spacing w:after="0"/>
        <w:ind w:left="0"/>
        <w:jc w:val="both"/>
      </w:pPr>
      <w:r>
        <w:rPr>
          <w:rFonts w:ascii="Times New Roman"/>
          <w:b w:val="false"/>
          <w:i w:val="false"/>
          <w:color w:val="000000"/>
          <w:sz w:val="28"/>
        </w:rPr>
        <w:t>
      3) бір әкімшілік-аумақтық бірліктің шегіндегі елді мекендерге, елді мекендердің құрамдас бөліктеріне бір атауды бір мәрте ғана беру;</w:t>
      </w:r>
    </w:p>
    <w:bookmarkEnd w:id="41"/>
    <w:bookmarkStart w:name="z87" w:id="42"/>
    <w:p>
      <w:pPr>
        <w:spacing w:after="0"/>
        <w:ind w:left="0"/>
        <w:jc w:val="both"/>
      </w:pPr>
      <w:r>
        <w:rPr>
          <w:rFonts w:ascii="Times New Roman"/>
          <w:b w:val="false"/>
          <w:i w:val="false"/>
          <w:color w:val="000000"/>
          <w:sz w:val="28"/>
        </w:rPr>
        <w:t>
      4) жеке адамның есімімен аталған, ол берілген (өзгертілген) күннен бастап кемінде он жыл өткен соң берілген есімді қайта атау, оны өзгерту;</w:t>
      </w:r>
    </w:p>
    <w:bookmarkEnd w:id="42"/>
    <w:bookmarkStart w:name="z88" w:id="43"/>
    <w:p>
      <w:pPr>
        <w:spacing w:after="0"/>
        <w:ind w:left="0"/>
        <w:jc w:val="both"/>
      </w:pPr>
      <w:r>
        <w:rPr>
          <w:rFonts w:ascii="Times New Roman"/>
          <w:b w:val="false"/>
          <w:i w:val="false"/>
          <w:color w:val="000000"/>
          <w:sz w:val="28"/>
        </w:rPr>
        <w:t>
      5) қаһармандық пен ерлік танытқан, мемлекет тәуелсіздігін нығайтуға ерен үлес қосқан тұлғалардың есімдерін беру жағдайларын қоспағанда, аса көрнекті мемлекет және қоғам қайраткерлерінің, ғылым, мәдениет қайраткерлерінің және Қазақстан Республикасы мен әлемдік қоғамдастық алдында еңбек сіңірген басқа да адамдардың жеке есімдерін қайтыс болған күнінен бастап кемінде бес жыл өткен соң беру болып табылады.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25-5-баппен толықтырылды - ҚР 21.01.2013 </w:t>
      </w:r>
      <w:r>
        <w:rPr>
          <w:rFonts w:ascii="Times New Roman"/>
          <w:b w:val="false"/>
          <w:i w:val="false"/>
          <w:color w:val="000000"/>
          <w:sz w:val="28"/>
        </w:rPr>
        <w:t>№ 72-V</w:t>
      </w:r>
      <w:r>
        <w:rPr>
          <w:rFonts w:ascii="Times New Roman"/>
          <w:b w:val="false"/>
          <w:i w:val="false"/>
          <w:color w:val="ff0000"/>
          <w:sz w:val="28"/>
        </w:rPr>
        <w:t xml:space="preserve"> (алғашқы ресми жарияланғанынан кейін үш ай өткен соң қолданысқа енгізiледi); өзгеріс енгізілді - ҚР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26-бап. &lt;*&gt; </w:t>
      </w:r>
    </w:p>
    <w:p>
      <w:pPr>
        <w:spacing w:after="0"/>
        <w:ind w:left="0"/>
        <w:jc w:val="both"/>
      </w:pPr>
      <w:r>
        <w:rPr>
          <w:rFonts w:ascii="Times New Roman"/>
          <w:b w:val="false"/>
          <w:i w:val="false"/>
          <w:color w:val="ff0000"/>
          <w:sz w:val="28"/>
        </w:rPr>
        <w:t xml:space="preserve">
      Ескерту. 26-бап алынып тасталды - Қазақстан Республикасының 2004.12.20. </w:t>
      </w:r>
      <w:r>
        <w:rPr>
          <w:rFonts w:ascii="Times New Roman"/>
          <w:b w:val="false"/>
          <w:i w:val="false"/>
          <w:color w:val="ff0000"/>
          <w:sz w:val="28"/>
        </w:rPr>
        <w:t>№ 13</w:t>
      </w:r>
      <w:r>
        <w:rPr>
          <w:rFonts w:ascii="Times New Roman"/>
          <w:b w:val="false"/>
          <w:i w:val="false"/>
          <w:color w:val="ff0000"/>
          <w:sz w:val="28"/>
        </w:rPr>
        <w:t xml:space="preserve"> (2005 жылғы 1 қаңтардан бастап күшіне енеді) Заңымен. </w:t>
      </w:r>
    </w:p>
    <w:bookmarkStart w:name="z33" w:id="44"/>
    <w:p>
      <w:pPr>
        <w:spacing w:after="0"/>
        <w:ind w:left="0"/>
        <w:jc w:val="left"/>
      </w:pPr>
      <w:r>
        <w:rPr>
          <w:rFonts w:ascii="Times New Roman"/>
          <w:b/>
          <w:i w:val="false"/>
          <w:color w:val="000000"/>
        </w:rPr>
        <w:t xml:space="preserve">  6 тарау. Тiлдi шет елдермен және халықаралық ұйымдармен</w:t>
      </w:r>
      <w:r>
        <w:br/>
      </w:r>
      <w:r>
        <w:rPr>
          <w:rFonts w:ascii="Times New Roman"/>
          <w:b/>
          <w:i w:val="false"/>
          <w:color w:val="000000"/>
        </w:rPr>
        <w:t>қатынастарда пайдалану</w:t>
      </w:r>
    </w:p>
    <w:bookmarkEnd w:id="44"/>
    <w:p>
      <w:pPr>
        <w:spacing w:after="0"/>
        <w:ind w:left="0"/>
        <w:jc w:val="both"/>
      </w:pPr>
      <w:r>
        <w:rPr>
          <w:rFonts w:ascii="Times New Roman"/>
          <w:b/>
          <w:i w:val="false"/>
          <w:color w:val="000000"/>
          <w:sz w:val="28"/>
        </w:rPr>
        <w:t xml:space="preserve">27-бап. Тiл - халықаралық қызметте </w:t>
      </w:r>
    </w:p>
    <w:p>
      <w:pPr>
        <w:spacing w:after="0"/>
        <w:ind w:left="0"/>
        <w:jc w:val="both"/>
      </w:pPr>
      <w:r>
        <w:rPr>
          <w:rFonts w:ascii="Times New Roman"/>
          <w:b w:val="false"/>
          <w:i w:val="false"/>
          <w:color w:val="000000"/>
          <w:sz w:val="28"/>
        </w:rPr>
        <w:t>
      Қазақстан Республикасының дипломатиялық өкiлдiктерi мен Қазақстан Республикасының халықаралық ұйымдар жанындағы өкiлдiктерiнiң қызметi мемлекеттiк тiлде, қажет болған жағдайда басқа да тiлдердi пайдаланып жүзеге асырылады.</w:t>
      </w:r>
    </w:p>
    <w:p>
      <w:pPr>
        <w:spacing w:after="0"/>
        <w:ind w:left="0"/>
        <w:jc w:val="both"/>
      </w:pPr>
      <w:r>
        <w:rPr>
          <w:rFonts w:ascii="Times New Roman"/>
          <w:b w:val="false"/>
          <w:i w:val="false"/>
          <w:color w:val="000000"/>
          <w:sz w:val="28"/>
        </w:rPr>
        <w:t>
      Қазақстан Республикасының шет мемлекеттермен екіжақты халықаралық шарттары Қазақстан Республикасының мемлекеттік тілінде және тараптардың келісуі бойынша өзге де тілдерде жасалады.</w:t>
      </w:r>
    </w:p>
    <w:p>
      <w:pPr>
        <w:spacing w:after="0"/>
        <w:ind w:left="0"/>
        <w:jc w:val="both"/>
      </w:pPr>
      <w:r>
        <w:rPr>
          <w:rFonts w:ascii="Times New Roman"/>
          <w:b w:val="false"/>
          <w:i w:val="false"/>
          <w:color w:val="000000"/>
          <w:sz w:val="28"/>
        </w:rPr>
        <w:t>
      Қазақстан Республикасының халықаралық ұйымдармен екіжақты халықаралық шарттары және Қазақстан Республикасының көпжақты халықаралық шарттары келіссөздерге қатысушы тараптардың келісуі бойынша айқындалған тілдерде жасалады.</w:t>
      </w:r>
    </w:p>
    <w:p>
      <w:pPr>
        <w:spacing w:after="0"/>
        <w:ind w:left="0"/>
        <w:jc w:val="both"/>
      </w:pPr>
      <w:r>
        <w:rPr>
          <w:rFonts w:ascii="Times New Roman"/>
          <w:b w:val="false"/>
          <w:i w:val="false"/>
          <w:color w:val="000000"/>
          <w:sz w:val="28"/>
        </w:rPr>
        <w:t>
      Қазақстан Республикасында басқа мемлекеттер өкiлдерiмен өткiзiлетiн ресми қабылдаулар мен өзге де шаралар басқа тiлдерге аударылып, мемлекеттiк тiлде жүргiзіледi.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30.01.2014 </w:t>
      </w:r>
      <w:r>
        <w:rPr>
          <w:rFonts w:ascii="Times New Roman"/>
          <w:b w:val="false"/>
          <w:i w:val="false"/>
          <w:color w:val="000000"/>
          <w:sz w:val="28"/>
        </w:rPr>
        <w:t>№ 168-V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903"/>
        <w:gridCol w:w="4397"/>
      </w:tblGrid>
      <w:tr>
        <w:trPr>
          <w:trHeight w:val="30" w:hRule="atLeast"/>
        </w:trPr>
        <w:tc>
          <w:tcPr>
            <w:tcW w:w="79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Президентi</w:t>
            </w:r>
          </w:p>
        </w:tc>
        <w:tc>
          <w:tcPr>
            <w:tcW w:w="4397"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